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5B6294" w:rsidRPr="0012730F" w:rsidRDefault="005B6294" w:rsidP="00AA4A97">
      <w:pPr>
        <w:spacing w:line="240" w:lineRule="auto"/>
      </w:pPr>
    </w:p>
    <w:p w:rsidR="001F555F" w:rsidRPr="0012730F" w:rsidRDefault="001F555F" w:rsidP="00AA4A97">
      <w:pPr>
        <w:spacing w:line="240" w:lineRule="auto"/>
      </w:pPr>
      <w:bookmarkStart w:id="0" w:name="bmkFrontPage"/>
      <w:bookmarkEnd w:id="0"/>
    </w:p>
    <w:tbl>
      <w:tblPr>
        <w:tblW w:w="15425" w:type="dxa"/>
        <w:tblBorders>
          <w:insideH w:val="single" w:sz="4" w:space="0" w:color="03428E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3"/>
        <w:gridCol w:w="11626"/>
        <w:gridCol w:w="6"/>
      </w:tblGrid>
      <w:tr w:rsidR="00921BEC" w:rsidRPr="0012730F" w:rsidTr="00D62E19">
        <w:trPr>
          <w:gridAfter w:val="1"/>
          <w:wAfter w:w="6" w:type="dxa"/>
          <w:trHeight w:val="2924"/>
        </w:trPr>
        <w:tc>
          <w:tcPr>
            <w:tcW w:w="15419" w:type="dxa"/>
            <w:gridSpan w:val="2"/>
            <w:tcBorders>
              <w:top w:val="single" w:sz="4" w:space="0" w:color="03428F"/>
              <w:bottom w:val="nil"/>
            </w:tcBorders>
            <w:shd w:val="clear" w:color="auto" w:fill="auto"/>
            <w:tcMar>
              <w:top w:w="142" w:type="dxa"/>
              <w:bottom w:w="57" w:type="dxa"/>
            </w:tcMar>
          </w:tcPr>
          <w:p w:rsidR="0010725F" w:rsidRPr="0010725F" w:rsidRDefault="000B7F8A" w:rsidP="007C33C5">
            <w:pPr>
              <w:spacing w:after="240" w:line="240" w:lineRule="auto"/>
              <w:jc w:val="left"/>
              <w:rPr>
                <w:b/>
                <w:sz w:val="120"/>
                <w:szCs w:val="120"/>
              </w:rPr>
            </w:pPr>
            <w:r>
              <w:rPr>
                <w:b/>
                <w:color w:val="E901AC"/>
                <w:sz w:val="96"/>
                <w:szCs w:val="96"/>
              </w:rPr>
              <w:t>F</w:t>
            </w:r>
            <w:r w:rsidR="007C33C5">
              <w:rPr>
                <w:b/>
                <w:color w:val="E901AC"/>
                <w:sz w:val="96"/>
                <w:szCs w:val="96"/>
              </w:rPr>
              <w:t>ilosofisk</w:t>
            </w:r>
            <w:r w:rsidR="00832C8C">
              <w:rPr>
                <w:b/>
                <w:color w:val="E901AC"/>
                <w:sz w:val="96"/>
                <w:szCs w:val="96"/>
              </w:rPr>
              <w:t>e</w:t>
            </w:r>
            <w:r w:rsidR="007C33C5">
              <w:rPr>
                <w:b/>
                <w:color w:val="E901AC"/>
                <w:sz w:val="96"/>
                <w:szCs w:val="96"/>
              </w:rPr>
              <w:t xml:space="preserve"> gæsteforelæsninger</w:t>
            </w:r>
            <w:r w:rsidR="00D65CF8" w:rsidRPr="0012730F">
              <w:rPr>
                <w:b/>
                <w:color w:val="E901AC"/>
                <w:sz w:val="96"/>
                <w:szCs w:val="96"/>
              </w:rPr>
              <w:br/>
            </w:r>
            <w:r w:rsidR="00146C82">
              <w:rPr>
                <w:b/>
                <w:sz w:val="110"/>
                <w:szCs w:val="110"/>
              </w:rPr>
              <w:t xml:space="preserve">Paul </w:t>
            </w:r>
            <w:proofErr w:type="spellStart"/>
            <w:r w:rsidR="00146C82">
              <w:rPr>
                <w:b/>
                <w:sz w:val="110"/>
                <w:szCs w:val="110"/>
              </w:rPr>
              <w:t>Standish</w:t>
            </w:r>
            <w:proofErr w:type="spellEnd"/>
            <w:r w:rsidR="007C33C5">
              <w:rPr>
                <w:b/>
                <w:sz w:val="110"/>
                <w:szCs w:val="110"/>
              </w:rPr>
              <w:t xml:space="preserve"> </w:t>
            </w:r>
            <w:r w:rsidR="00757585">
              <w:rPr>
                <w:b/>
                <w:sz w:val="110"/>
                <w:szCs w:val="110"/>
              </w:rPr>
              <w:t>og Rainer Forst</w:t>
            </w:r>
            <w:r w:rsidR="0010725F">
              <w:rPr>
                <w:b/>
                <w:sz w:val="120"/>
                <w:szCs w:val="120"/>
              </w:rPr>
              <w:tab/>
            </w:r>
          </w:p>
        </w:tc>
      </w:tr>
      <w:tr w:rsidR="00921BEC" w:rsidRPr="0012730F" w:rsidTr="00FE5E8A">
        <w:tblPrEx>
          <w:tblBorders>
            <w:insideH w:val="single" w:sz="4" w:space="0" w:color="auto"/>
            <w:insideV w:val="none" w:sz="0" w:space="0" w:color="auto"/>
          </w:tblBorders>
        </w:tblPrEx>
        <w:trPr>
          <w:trHeight w:hRule="exact" w:val="135"/>
        </w:trPr>
        <w:tc>
          <w:tcPr>
            <w:tcW w:w="3793" w:type="dxa"/>
            <w:tcBorders>
              <w:top w:val="single" w:sz="4" w:space="0" w:color="03428F"/>
              <w:bottom w:val="nil"/>
            </w:tcBorders>
            <w:shd w:val="clear" w:color="auto" w:fill="auto"/>
          </w:tcPr>
          <w:p w:rsidR="00921BEC" w:rsidRPr="0012730F" w:rsidRDefault="00921BEC" w:rsidP="00AA4A97">
            <w:pPr>
              <w:spacing w:line="240" w:lineRule="auto"/>
            </w:pPr>
          </w:p>
        </w:tc>
        <w:tc>
          <w:tcPr>
            <w:tcW w:w="11632" w:type="dxa"/>
            <w:gridSpan w:val="2"/>
            <w:tcBorders>
              <w:top w:val="nil"/>
              <w:bottom w:val="nil"/>
            </w:tcBorders>
          </w:tcPr>
          <w:p w:rsidR="00921BEC" w:rsidRPr="0012730F" w:rsidRDefault="00921BEC" w:rsidP="00AA4A97">
            <w:pPr>
              <w:spacing w:line="240" w:lineRule="auto"/>
            </w:pPr>
          </w:p>
        </w:tc>
      </w:tr>
    </w:tbl>
    <w:p w:rsidR="008E62A5" w:rsidRPr="0012730F" w:rsidRDefault="008E62A5" w:rsidP="00AA4A97">
      <w:pPr>
        <w:spacing w:line="240" w:lineRule="auto"/>
        <w:rPr>
          <w:sz w:val="48"/>
          <w:szCs w:val="48"/>
        </w:rPr>
        <w:sectPr w:rsidR="008E62A5" w:rsidRPr="0012730F" w:rsidSect="007D09A0">
          <w:headerReference w:type="default" r:id="rId9"/>
          <w:headerReference w:type="first" r:id="rId10"/>
          <w:footerReference w:type="first" r:id="rId11"/>
          <w:endnotePr>
            <w:numFmt w:val="decimal"/>
          </w:endnotePr>
          <w:pgSz w:w="16840" w:h="23814" w:code="8"/>
          <w:pgMar w:top="851" w:right="822" w:bottom="822" w:left="822" w:header="567" w:footer="567" w:gutter="0"/>
          <w:cols w:space="709"/>
          <w:titlePg/>
          <w:docGrid w:linePitch="490"/>
        </w:sectPr>
      </w:pPr>
    </w:p>
    <w:p w:rsidR="007C33C5" w:rsidRDefault="00D62E19" w:rsidP="00AA4A97">
      <w:pPr>
        <w:spacing w:line="240" w:lineRule="auto"/>
        <w:jc w:val="left"/>
        <w:rPr>
          <w:b/>
          <w:sz w:val="44"/>
          <w:szCs w:val="44"/>
        </w:rPr>
      </w:pPr>
      <w:r w:rsidRPr="0012730F">
        <w:rPr>
          <w:sz w:val="8"/>
          <w:szCs w:val="8"/>
        </w:rPr>
        <w:lastRenderedPageBreak/>
        <w:br/>
      </w:r>
      <w:r w:rsidR="00832C8C" w:rsidRPr="00832C8C">
        <w:rPr>
          <w:rFonts w:ascii="Roboto" w:hAnsi="Roboto"/>
          <w:noProof/>
          <w:color w:val="0080FF"/>
        </w:rPr>
        <w:t xml:space="preserve"> </w:t>
      </w:r>
      <w:r w:rsidR="007C33C5">
        <w:rPr>
          <w:rFonts w:ascii="Roboto" w:hAnsi="Roboto"/>
          <w:noProof/>
          <w:color w:val="0080FF"/>
          <w:lang w:eastAsia="da-DK"/>
        </w:rPr>
        <w:drawing>
          <wp:inline distT="0" distB="0" distL="0" distR="0" wp14:anchorId="2FD75296" wp14:editId="72881796">
            <wp:extent cx="1722120" cy="1783080"/>
            <wp:effectExtent l="0" t="0" r="0" b="7620"/>
            <wp:docPr id="12" name="Billede 12" descr="Paul Standish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ul Standish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3C5" w:rsidRPr="00072E70" w:rsidRDefault="007C33C5" w:rsidP="00AA4A97">
      <w:pPr>
        <w:spacing w:line="240" w:lineRule="auto"/>
        <w:jc w:val="left"/>
        <w:rPr>
          <w:b/>
          <w:sz w:val="44"/>
          <w:szCs w:val="44"/>
          <w:lang w:val="en-US"/>
        </w:rPr>
      </w:pPr>
      <w:r w:rsidRPr="00072E70">
        <w:rPr>
          <w:b/>
          <w:sz w:val="44"/>
          <w:szCs w:val="44"/>
          <w:lang w:val="en-US"/>
        </w:rPr>
        <w:t xml:space="preserve">Paul Standish  </w:t>
      </w:r>
    </w:p>
    <w:p w:rsidR="00E60CA3" w:rsidRDefault="007C33C5" w:rsidP="00AA4A97">
      <w:pPr>
        <w:spacing w:line="240" w:lineRule="auto"/>
        <w:jc w:val="left"/>
        <w:rPr>
          <w:lang w:val="en-US"/>
        </w:rPr>
      </w:pPr>
      <w:proofErr w:type="gramStart"/>
      <w:r w:rsidRPr="007C33C5">
        <w:rPr>
          <w:lang w:val="en-US"/>
        </w:rPr>
        <w:t>Institute of Education, University College London</w:t>
      </w:r>
      <w:r w:rsidR="00E60CA3">
        <w:rPr>
          <w:lang w:val="en-US"/>
        </w:rPr>
        <w:t>.</w:t>
      </w:r>
      <w:proofErr w:type="gramEnd"/>
      <w:r w:rsidR="00E60CA3">
        <w:rPr>
          <w:lang w:val="en-US"/>
        </w:rPr>
        <w:t xml:space="preserve"> </w:t>
      </w:r>
    </w:p>
    <w:p w:rsidR="007C33C5" w:rsidRPr="00E60CA3" w:rsidRDefault="007C33C5" w:rsidP="00E60CA3">
      <w:pPr>
        <w:spacing w:line="240" w:lineRule="auto"/>
        <w:jc w:val="left"/>
        <w:rPr>
          <w:color w:val="auto"/>
          <w:sz w:val="28"/>
          <w:szCs w:val="28"/>
          <w:lang w:val="en-US"/>
        </w:rPr>
      </w:pPr>
      <w:proofErr w:type="spellStart"/>
      <w:r w:rsidRPr="00E60CA3">
        <w:rPr>
          <w:lang w:val="en-US"/>
        </w:rPr>
        <w:t>Fredag</w:t>
      </w:r>
      <w:proofErr w:type="spellEnd"/>
      <w:r w:rsidRPr="00E60CA3">
        <w:rPr>
          <w:lang w:val="en-US"/>
        </w:rPr>
        <w:t xml:space="preserve"> </w:t>
      </w:r>
      <w:r w:rsidR="00832C8C">
        <w:rPr>
          <w:lang w:val="en-US"/>
        </w:rPr>
        <w:t xml:space="preserve">den 3. Marts, </w:t>
      </w:r>
      <w:r w:rsidR="005B0E4C">
        <w:rPr>
          <w:lang w:val="en-US"/>
        </w:rPr>
        <w:t xml:space="preserve"> </w:t>
      </w:r>
      <w:bookmarkStart w:id="5" w:name="_GoBack"/>
      <w:bookmarkEnd w:id="5"/>
      <w:r w:rsidRPr="00E60CA3">
        <w:rPr>
          <w:lang w:val="en-US"/>
        </w:rPr>
        <w:t>kl. 10.30: "'Nothing but sounds, ink-marks' - Is nothing hidden? Must everything be transparent?"</w:t>
      </w:r>
    </w:p>
    <w:p w:rsidR="007C33C5" w:rsidRDefault="007C33C5" w:rsidP="00AA4A97">
      <w:pPr>
        <w:spacing w:line="240" w:lineRule="auto"/>
        <w:jc w:val="left"/>
        <w:rPr>
          <w:b/>
          <w:sz w:val="44"/>
          <w:szCs w:val="44"/>
          <w:lang w:val="en-US"/>
        </w:rPr>
      </w:pPr>
      <w:r>
        <w:rPr>
          <w:noProof/>
          <w:color w:val="0000FF"/>
          <w:lang w:eastAsia="da-DK"/>
        </w:rPr>
        <w:drawing>
          <wp:inline distT="0" distB="0" distL="0" distR="0" wp14:anchorId="4464341B" wp14:editId="532FD170">
            <wp:extent cx="1371600" cy="2069432"/>
            <wp:effectExtent l="0" t="0" r="0" b="7620"/>
            <wp:docPr id="13" name="Billede 13" descr="Relateret billed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ret billed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6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3C5" w:rsidRPr="00072E70" w:rsidRDefault="007C33C5" w:rsidP="00E60CA3">
      <w:pPr>
        <w:spacing w:line="240" w:lineRule="auto"/>
        <w:jc w:val="left"/>
        <w:rPr>
          <w:b/>
          <w:sz w:val="44"/>
          <w:szCs w:val="44"/>
          <w:lang w:val="en-US"/>
        </w:rPr>
      </w:pPr>
      <w:r w:rsidRPr="00072E70">
        <w:rPr>
          <w:b/>
          <w:sz w:val="44"/>
          <w:szCs w:val="44"/>
          <w:lang w:val="en-US"/>
        </w:rPr>
        <w:t xml:space="preserve">Rainer </w:t>
      </w:r>
      <w:proofErr w:type="spellStart"/>
      <w:r w:rsidRPr="00072E70">
        <w:rPr>
          <w:b/>
          <w:sz w:val="44"/>
          <w:szCs w:val="44"/>
          <w:lang w:val="en-US"/>
        </w:rPr>
        <w:t>Forst</w:t>
      </w:r>
      <w:proofErr w:type="spellEnd"/>
    </w:p>
    <w:p w:rsidR="00E60CA3" w:rsidRPr="00E60CA3" w:rsidRDefault="007C33C5" w:rsidP="00E60CA3">
      <w:pPr>
        <w:spacing w:line="240" w:lineRule="auto"/>
        <w:rPr>
          <w:lang w:val="en-US"/>
        </w:rPr>
      </w:pPr>
      <w:r w:rsidRPr="00E60CA3">
        <w:rPr>
          <w:lang w:val="en-US"/>
        </w:rPr>
        <w:t>Institute of Political Science and Institute of Philosophy, Goethe University, Frankfurt am Main</w:t>
      </w:r>
      <w:r w:rsidR="00E60CA3" w:rsidRPr="00E60CA3">
        <w:rPr>
          <w:lang w:val="en-US"/>
        </w:rPr>
        <w:t>.</w:t>
      </w:r>
      <w:r w:rsidR="00E60CA3">
        <w:rPr>
          <w:lang w:val="en-US"/>
        </w:rPr>
        <w:t xml:space="preserve"> </w:t>
      </w:r>
      <w:r w:rsidRPr="00E60CA3">
        <w:rPr>
          <w:lang w:val="en-US"/>
        </w:rPr>
        <w:t xml:space="preserve"> </w:t>
      </w:r>
    </w:p>
    <w:p w:rsidR="007C33C5" w:rsidRPr="00E60CA3" w:rsidRDefault="00832C8C" w:rsidP="00E60CA3">
      <w:pPr>
        <w:spacing w:line="240" w:lineRule="auto"/>
        <w:rPr>
          <w:lang w:val="en-US"/>
        </w:rPr>
      </w:pPr>
      <w:proofErr w:type="spellStart"/>
      <w:r>
        <w:rPr>
          <w:lang w:val="en-US"/>
        </w:rPr>
        <w:t>Lørdag</w:t>
      </w:r>
      <w:proofErr w:type="spellEnd"/>
      <w:r w:rsidRPr="00832C8C">
        <w:rPr>
          <w:lang w:val="en-US"/>
        </w:rPr>
        <w:t xml:space="preserve"> </w:t>
      </w:r>
      <w:r>
        <w:rPr>
          <w:lang w:val="en-US"/>
        </w:rPr>
        <w:t xml:space="preserve">den 4. Marts, </w:t>
      </w:r>
      <w:r w:rsidR="00E60CA3" w:rsidRPr="00E60CA3">
        <w:rPr>
          <w:lang w:val="en-US"/>
        </w:rPr>
        <w:t>15.45: “The Justific</w:t>
      </w:r>
      <w:r w:rsidR="00E60CA3" w:rsidRPr="00E60CA3">
        <w:rPr>
          <w:lang w:val="en-US"/>
        </w:rPr>
        <w:t>a</w:t>
      </w:r>
      <w:r w:rsidR="00E60CA3" w:rsidRPr="00E60CA3">
        <w:rPr>
          <w:lang w:val="en-US"/>
        </w:rPr>
        <w:t>tion of Basic Rights: A Discourse-Theoretical Approach”</w:t>
      </w:r>
    </w:p>
    <w:p w:rsidR="00832C8C" w:rsidRPr="00072E70" w:rsidRDefault="00832C8C" w:rsidP="00E60CA3">
      <w:pPr>
        <w:spacing w:line="240" w:lineRule="auto"/>
        <w:jc w:val="left"/>
        <w:rPr>
          <w:b/>
          <w:sz w:val="44"/>
          <w:szCs w:val="44"/>
          <w:lang w:val="en-US"/>
        </w:rPr>
      </w:pPr>
    </w:p>
    <w:p w:rsidR="00E60CA3" w:rsidRPr="0012730F" w:rsidRDefault="00E60CA3" w:rsidP="00E60CA3">
      <w:pPr>
        <w:spacing w:line="240" w:lineRule="auto"/>
        <w:jc w:val="left"/>
        <w:rPr>
          <w:b/>
          <w:sz w:val="44"/>
          <w:szCs w:val="44"/>
        </w:rPr>
      </w:pPr>
      <w:r>
        <w:rPr>
          <w:b/>
          <w:sz w:val="44"/>
          <w:szCs w:val="44"/>
        </w:rPr>
        <w:t>Lokale</w:t>
      </w:r>
      <w:r w:rsidRPr="0012730F">
        <w:rPr>
          <w:b/>
          <w:sz w:val="44"/>
          <w:szCs w:val="44"/>
        </w:rPr>
        <w:t>:</w:t>
      </w:r>
    </w:p>
    <w:p w:rsidR="00E60CA3" w:rsidRPr="0012730F" w:rsidRDefault="00E60CA3" w:rsidP="00E60CA3">
      <w:pPr>
        <w:spacing w:line="240" w:lineRule="auto"/>
        <w:jc w:val="left"/>
        <w:rPr>
          <w:szCs w:val="36"/>
        </w:rPr>
      </w:pPr>
      <w:r>
        <w:rPr>
          <w:szCs w:val="36"/>
        </w:rPr>
        <w:t>Festsalen A220</w:t>
      </w:r>
    </w:p>
    <w:p w:rsidR="00E60CA3" w:rsidRPr="0012730F" w:rsidRDefault="00E60CA3" w:rsidP="00E60CA3">
      <w:pPr>
        <w:spacing w:line="240" w:lineRule="auto"/>
        <w:jc w:val="left"/>
        <w:rPr>
          <w:szCs w:val="36"/>
        </w:rPr>
      </w:pPr>
      <w:r w:rsidRPr="0012730F">
        <w:rPr>
          <w:szCs w:val="36"/>
        </w:rPr>
        <w:t>DPU, Aarhus Universitet</w:t>
      </w:r>
    </w:p>
    <w:p w:rsidR="00E60CA3" w:rsidRPr="0012730F" w:rsidRDefault="00E60CA3" w:rsidP="00E60CA3">
      <w:pPr>
        <w:spacing w:line="240" w:lineRule="auto"/>
        <w:jc w:val="left"/>
        <w:rPr>
          <w:szCs w:val="36"/>
        </w:rPr>
      </w:pPr>
      <w:r w:rsidRPr="0012730F">
        <w:rPr>
          <w:szCs w:val="36"/>
        </w:rPr>
        <w:t>Campus Emdrup</w:t>
      </w:r>
    </w:p>
    <w:p w:rsidR="00E60CA3" w:rsidRDefault="00E60CA3" w:rsidP="00E60CA3">
      <w:pPr>
        <w:spacing w:line="240" w:lineRule="auto"/>
        <w:jc w:val="left"/>
        <w:rPr>
          <w:szCs w:val="36"/>
        </w:rPr>
      </w:pPr>
      <w:r w:rsidRPr="0012730F">
        <w:rPr>
          <w:szCs w:val="36"/>
        </w:rPr>
        <w:t xml:space="preserve">Tuborgvej 164, </w:t>
      </w:r>
    </w:p>
    <w:p w:rsidR="00832C8C" w:rsidRDefault="00832C8C" w:rsidP="00832C8C">
      <w:pPr>
        <w:spacing w:line="240" w:lineRule="auto"/>
        <w:jc w:val="left"/>
        <w:rPr>
          <w:b/>
          <w:sz w:val="44"/>
          <w:szCs w:val="44"/>
        </w:rPr>
      </w:pPr>
    </w:p>
    <w:p w:rsidR="00832C8C" w:rsidRDefault="00832C8C" w:rsidP="00832C8C">
      <w:pPr>
        <w:spacing w:line="240" w:lineRule="auto"/>
        <w:jc w:val="left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Tilmelding til forelæsningerne:</w:t>
      </w:r>
    </w:p>
    <w:p w:rsidR="00832C8C" w:rsidRPr="0012730F" w:rsidRDefault="00832C8C" w:rsidP="00832C8C">
      <w:pPr>
        <w:spacing w:line="240" w:lineRule="auto"/>
        <w:jc w:val="left"/>
        <w:rPr>
          <w:b/>
          <w:color w:val="E901AC"/>
          <w:szCs w:val="36"/>
        </w:rPr>
      </w:pPr>
      <w:r w:rsidRPr="002C6865">
        <w:rPr>
          <w:b/>
          <w:color w:val="E901AC"/>
          <w:szCs w:val="36"/>
        </w:rPr>
        <w:t>www</w:t>
      </w:r>
      <w:r>
        <w:rPr>
          <w:b/>
          <w:color w:val="E901AC"/>
          <w:szCs w:val="36"/>
        </w:rPr>
        <w:t>.</w:t>
      </w:r>
      <w:hyperlink r:id="rId16" w:history="1">
        <w:r w:rsidRPr="0012730F">
          <w:rPr>
            <w:b/>
            <w:color w:val="E901AC"/>
            <w:szCs w:val="36"/>
          </w:rPr>
          <w:t>edu.au.dk/kalender</w:t>
        </w:r>
      </w:hyperlink>
    </w:p>
    <w:p w:rsidR="00832C8C" w:rsidRDefault="00832C8C" w:rsidP="00E60CA3">
      <w:pPr>
        <w:spacing w:line="240" w:lineRule="auto"/>
        <w:jc w:val="left"/>
        <w:rPr>
          <w:szCs w:val="36"/>
        </w:rPr>
      </w:pPr>
    </w:p>
    <w:p w:rsidR="00832C8C" w:rsidRPr="0012730F" w:rsidRDefault="00832C8C" w:rsidP="00E60CA3">
      <w:pPr>
        <w:spacing w:line="240" w:lineRule="auto"/>
        <w:jc w:val="left"/>
        <w:rPr>
          <w:szCs w:val="36"/>
        </w:rPr>
      </w:pPr>
    </w:p>
    <w:p w:rsidR="00832C8C" w:rsidRDefault="00832C8C" w:rsidP="00832C8C">
      <w:pPr>
        <w:jc w:val="center"/>
      </w:pPr>
      <w:r>
        <w:t>*</w:t>
      </w:r>
    </w:p>
    <w:p w:rsidR="00832C8C" w:rsidRDefault="00832C8C" w:rsidP="000E25A6"/>
    <w:p w:rsidR="00832C8C" w:rsidRDefault="00832C8C" w:rsidP="000E25A6"/>
    <w:p w:rsidR="009F1291" w:rsidRDefault="009F1291" w:rsidP="000E25A6">
      <w:r>
        <w:t>Forelæsningerne er en del af Dansk Filos</w:t>
      </w:r>
      <w:r>
        <w:t>o</w:t>
      </w:r>
      <w:r>
        <w:t xml:space="preserve">fisk Selskabs årsmøde og er arrangeret i et samarbejde </w:t>
      </w:r>
      <w:r w:rsidRPr="009F1291">
        <w:t>mellem Afdeling for pædag</w:t>
      </w:r>
      <w:r w:rsidRPr="009F1291">
        <w:t>o</w:t>
      </w:r>
      <w:r w:rsidRPr="009F1291">
        <w:t xml:space="preserve">gisk filosofi og generel pædagogik, Aarhus Universitet, Centre of </w:t>
      </w:r>
      <w:proofErr w:type="spellStart"/>
      <w:r w:rsidRPr="009F1291">
        <w:t>Anthropological</w:t>
      </w:r>
      <w:proofErr w:type="spellEnd"/>
      <w:r w:rsidRPr="009F1291">
        <w:t xml:space="preserve">, </w:t>
      </w:r>
      <w:proofErr w:type="spellStart"/>
      <w:r w:rsidRPr="009F1291">
        <w:t>Pol</w:t>
      </w:r>
      <w:r w:rsidRPr="009F1291">
        <w:t>i</w:t>
      </w:r>
      <w:r>
        <w:t>tical</w:t>
      </w:r>
      <w:proofErr w:type="spellEnd"/>
      <w:r>
        <w:t xml:space="preserve"> and </w:t>
      </w:r>
      <w:proofErr w:type="spellStart"/>
      <w:r>
        <w:t>Sociological</w:t>
      </w:r>
      <w:proofErr w:type="spellEnd"/>
      <w:r>
        <w:t xml:space="preserve"> </w:t>
      </w:r>
      <w:proofErr w:type="spellStart"/>
      <w:r>
        <w:t>theory</w:t>
      </w:r>
      <w:proofErr w:type="spellEnd"/>
      <w:r>
        <w:t>, Københavns Universitet,</w:t>
      </w:r>
      <w:r w:rsidRPr="009F1291">
        <w:t xml:space="preserve"> Dansk Magisterforening</w:t>
      </w:r>
      <w:r>
        <w:t xml:space="preserve"> o</w:t>
      </w:r>
      <w:r w:rsidRPr="009F1291">
        <w:t>g Dansk Filosofisk Selskab</w:t>
      </w:r>
      <w:r>
        <w:t>.</w:t>
      </w:r>
    </w:p>
    <w:p w:rsidR="009F1291" w:rsidRDefault="009F1291" w:rsidP="000E25A6"/>
    <w:p w:rsidR="000E25A6" w:rsidRDefault="00832C8C" w:rsidP="000E25A6">
      <w:r>
        <w:t>Dansk Filosofisk Selskabs å</w:t>
      </w:r>
      <w:r w:rsidR="009F1291">
        <w:t>rsmøde</w:t>
      </w:r>
      <w:r>
        <w:t xml:space="preserve"> </w:t>
      </w:r>
      <w:r w:rsidR="009F1291">
        <w:t xml:space="preserve">finder sted </w:t>
      </w:r>
      <w:r>
        <w:t xml:space="preserve">på DPU </w:t>
      </w:r>
      <w:r w:rsidR="000E25A6">
        <w:t xml:space="preserve">den 3. &amp; 4. marts 2017. </w:t>
      </w:r>
    </w:p>
    <w:p w:rsidR="000E25A6" w:rsidRDefault="000E25A6" w:rsidP="000E25A6"/>
    <w:p w:rsidR="000E25A6" w:rsidRDefault="00832C8C" w:rsidP="000E25A6">
      <w:r>
        <w:t xml:space="preserve">Ud over de to forelæsninger, </w:t>
      </w:r>
      <w:r w:rsidR="000E25A6">
        <w:t xml:space="preserve">er der over 60 oplæg om alle mulige filosofiske emner fra forskere og studerende fra alle Danmarks Universiteter. </w:t>
      </w:r>
    </w:p>
    <w:p w:rsidR="00531676" w:rsidRDefault="00531676" w:rsidP="000E25A6"/>
    <w:p w:rsidR="00072E70" w:rsidRDefault="00531676" w:rsidP="000E25A6">
      <w:r>
        <w:t xml:space="preserve">Program: </w:t>
      </w:r>
    </w:p>
    <w:p w:rsidR="00531676" w:rsidRDefault="005B0E4C" w:rsidP="000E25A6">
      <w:hyperlink r:id="rId17" w:history="1">
        <w:r w:rsidR="00072E70" w:rsidRPr="006E228E">
          <w:rPr>
            <w:rStyle w:val="Hyperlink"/>
            <w:rFonts w:ascii="AU Passata" w:hAnsi="AU Passata"/>
            <w:sz w:val="36"/>
          </w:rPr>
          <w:t>www.filosofiskselskab.dk</w:t>
        </w:r>
      </w:hyperlink>
      <w:r w:rsidR="00072E70">
        <w:t xml:space="preserve"> – faneblad for Årsmøde</w:t>
      </w:r>
      <w:r w:rsidR="00531676">
        <w:t xml:space="preserve"> </w:t>
      </w:r>
    </w:p>
    <w:p w:rsidR="00832C8C" w:rsidRDefault="00832C8C" w:rsidP="000E25A6"/>
    <w:p w:rsidR="00072E70" w:rsidRDefault="00072E70" w:rsidP="000E25A6">
      <w:r>
        <w:t>Tilmelding:</w:t>
      </w:r>
    </w:p>
    <w:p w:rsidR="00072E70" w:rsidRDefault="00072E70" w:rsidP="000E25A6">
      <w:r>
        <w:t>Samme sted</w:t>
      </w:r>
    </w:p>
    <w:p w:rsidR="00072E70" w:rsidRDefault="00072E70" w:rsidP="000E25A6"/>
    <w:p w:rsidR="00471691" w:rsidRDefault="00471691" w:rsidP="00AA4A97">
      <w:pPr>
        <w:spacing w:line="240" w:lineRule="auto"/>
        <w:jc w:val="left"/>
        <w:rPr>
          <w:szCs w:val="36"/>
        </w:rPr>
      </w:pPr>
      <w:r>
        <w:rPr>
          <w:szCs w:val="36"/>
        </w:rPr>
        <w:t>Pris: 250 kr.</w:t>
      </w:r>
    </w:p>
    <w:p w:rsidR="00967AD8" w:rsidRDefault="00471691" w:rsidP="00AA4A97">
      <w:pPr>
        <w:spacing w:line="240" w:lineRule="auto"/>
        <w:jc w:val="left"/>
        <w:rPr>
          <w:szCs w:val="36"/>
        </w:rPr>
      </w:pPr>
      <w:r>
        <w:rPr>
          <w:szCs w:val="36"/>
        </w:rPr>
        <w:t>S</w:t>
      </w:r>
      <w:r w:rsidR="00DA58B0">
        <w:rPr>
          <w:szCs w:val="36"/>
        </w:rPr>
        <w:t>tuderende og</w:t>
      </w:r>
      <w:r w:rsidR="00832C8C">
        <w:rPr>
          <w:szCs w:val="36"/>
        </w:rPr>
        <w:t xml:space="preserve"> ledige</w:t>
      </w:r>
      <w:r w:rsidR="00DA58B0">
        <w:rPr>
          <w:szCs w:val="36"/>
        </w:rPr>
        <w:t>:</w:t>
      </w:r>
      <w:r w:rsidR="00832C8C">
        <w:rPr>
          <w:szCs w:val="36"/>
        </w:rPr>
        <w:t xml:space="preserve"> kr. 125</w:t>
      </w:r>
      <w:r w:rsidR="00531676">
        <w:rPr>
          <w:szCs w:val="36"/>
        </w:rPr>
        <w:t xml:space="preserve">. </w:t>
      </w:r>
    </w:p>
    <w:p w:rsidR="0031098D" w:rsidRPr="0012730F" w:rsidRDefault="0031098D" w:rsidP="00AA4A97">
      <w:pPr>
        <w:spacing w:line="240" w:lineRule="auto"/>
        <w:jc w:val="left"/>
        <w:rPr>
          <w:b/>
          <w:color w:val="E901AC"/>
          <w:szCs w:val="36"/>
        </w:rPr>
      </w:pPr>
    </w:p>
    <w:sectPr w:rsidR="0031098D" w:rsidRPr="0012730F" w:rsidSect="00F86B7F">
      <w:endnotePr>
        <w:numFmt w:val="decimal"/>
      </w:endnotePr>
      <w:type w:val="continuous"/>
      <w:pgSz w:w="16840" w:h="23814" w:code="8"/>
      <w:pgMar w:top="822" w:right="822" w:bottom="1135" w:left="822" w:header="567" w:footer="591" w:gutter="0"/>
      <w:cols w:num="2" w:space="1246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36EE" w:rsidRDefault="000136EE">
      <w:r>
        <w:separator/>
      </w:r>
    </w:p>
  </w:endnote>
  <w:endnote w:type="continuationSeparator" w:id="0">
    <w:p w:rsidR="000136EE" w:rsidRDefault="00013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U Passata">
    <w:altName w:val="Arial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1" w:fontKey="{0A46D31D-7B48-4EFD-9296-88A27C8CD726}"/>
    <w:embedBold r:id="rId2" w:fontKey="{12D6962B-0D5E-44A6-BA02-A23F81EE797D}"/>
    <w:embedItalic r:id="rId3" w:fontKey="{0A32DC2B-EBFD-4965-8475-EF91C5EA1D4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F5E8A09-91BF-4825-BBC4-06C72CB77280}"/>
    <w:embedBold r:id="rId5" w:fontKey="{358FF8AA-D234-49ED-A2BC-B5910E2C99EF}"/>
  </w:font>
  <w:font w:name="AU Passata Light">
    <w:panose1 w:val="020B0303030902030804"/>
    <w:charset w:val="00"/>
    <w:family w:val="swiss"/>
    <w:pitch w:val="variable"/>
    <w:sig w:usb0="A00000AF" w:usb1="5000204A" w:usb2="00000000" w:usb3="00000000" w:csb0="0000009B" w:csb1="00000000"/>
    <w:embedRegular r:id="rId6" w:fontKey="{113E73B9-BD25-4089-A3DE-6F5F2B2AFBD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61D83E19-459E-4B8D-BE39-F183F6F9231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A40700DF-478F-4F24-B4E6-8DF77CBBB956}"/>
    <w:embedBold r:id="rId9" w:fontKey="{A0D7A57E-622C-40F4-872E-130BFAAFD91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C7061184-1A44-4DC9-B021-0BCABAAF9EF1}"/>
  </w:font>
  <w:font w:name="AU Peto">
    <w:panose1 w:val="040C0B07020602020301"/>
    <w:charset w:val="00"/>
    <w:family w:val="decorative"/>
    <w:pitch w:val="variable"/>
    <w:sig w:usb0="800000AF" w:usb1="0000204A" w:usb2="00000000" w:usb3="00000000" w:csb0="00000001" w:csb1="00000000"/>
    <w:embedRegular r:id="rId11" w:fontKey="{FE3660F6-E038-40C7-B58E-D53081736260}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557FFF02-F821-4605-B64B-3DD0D545B3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bmkLogo01"/>
  <w:p w:rsidR="00F157EC" w:rsidRDefault="00F157EC" w:rsidP="00455101">
    <w:pPr>
      <w:tabs>
        <w:tab w:val="right" w:pos="15230"/>
      </w:tabs>
    </w:pPr>
    <w:r>
      <w:rPr>
        <w:noProof/>
        <w:lang w:eastAsia="da-DK"/>
      </w:rPr>
      <mc:AlternateContent>
        <mc:Choice Requires="wpc">
          <w:drawing>
            <wp:inline distT="0" distB="0" distL="0" distR="0" wp14:anchorId="65B753D0" wp14:editId="45173073">
              <wp:extent cx="813435" cy="407035"/>
              <wp:effectExtent l="0" t="0" r="5715" b="0"/>
              <wp:docPr id="7" name="LogoCanvasHide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8" name="Freeform 16"/>
                      <wps:cNvSpPr>
                        <a:spLocks/>
                      </wps:cNvSpPr>
                      <wps:spPr bwMode="auto">
                        <a:xfrm>
                          <a:off x="406718" y="203518"/>
                          <a:ext cx="406718" cy="203518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17"/>
                      <wps:cNvSpPr>
                        <a:spLocks/>
                      </wps:cNvSpPr>
                      <wps:spPr bwMode="auto">
                        <a:xfrm>
                          <a:off x="0" y="0"/>
                          <a:ext cx="406718" cy="407035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inline>
          </w:drawing>
        </mc:Choice>
        <mc:Fallback>
          <w:pict>
            <v:group id="LogoCanvasHide01" o:spid="_x0000_s1026" editas="canvas" style="width:64.05pt;height:32.05pt;mso-position-horizontal-relative:char;mso-position-vertical-relative:line" coordsize="8134,4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8134;height:4070;visibility:visible;mso-wrap-style:square">
                <v:fill o:detectmouseclick="t"/>
                <v:path o:connecttype="none"/>
              </v:shape>
              <v:shape id="Freeform 16" o:spid="_x0000_s1028" style="position:absolute;left:4067;top:2035;width:4067;height:2035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fypb8A&#10;AADaAAAADwAAAGRycy9kb3ducmV2LnhtbERPy4rCMBTdC/MP4Q6401QZRTqmUgQHcSH4+IBrc6ct&#10;bW5qErX+vVkILg/nvVz1phV3cr62rGAyTkAQF1bXXCo4nzajBQgfkDW2lknBkzyssq/BElNtH3yg&#10;+zGUIoawT1FBFUKXSumLigz6se2II/dvncEQoSuldviI4aaV0ySZS4M1x4YKO1pXVDTHm1GQX+y1&#10;cbvJ5ZZs8+ls/RP+yr1Wavjd578gAvXhI367t1pB3BqvxBsgs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V/KlvwAAANoAAAAPAAAAAAAAAAAAAAAAAJgCAABkcnMvZG93bnJl&#10;di54bWxQSwUGAAAAAAQABAD1AAAAhA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405671,20751;400388,50830;390818,79163;377361,105450;360414,129394;340277,150593;317250,168700;291730,183416;264018,194340;234411,201174;203359,203518;172456,201174;142949,194340;115287,183416;89717,168700;66690,150593;46503,129394;29507,105450;16000,79163;6430,50830;1047,20751;101680,0;102876,15413;106315,30129;111798,43946;119174,56716;128196,68288;138862,78414;150775,86944;163983,93728;178089,98567;193042,101260;208642,101609;223894,99664;238448,95574;251906,89388;264317,81407;275332,71780;284902,60706;292827,48336;298908,34867;302995,20402;304939,5188" o:connectangles="0,0,0,0,0,0,0,0,0,0,0,0,0,0,0,0,0,0,0,0,0,0,0,0,0,0,0,0,0,0,0,0,0,0,0,0,0,0,0,0,0,0,0"/>
              </v:shape>
              <v:shape id="Freeform 17" o:spid="_x0000_s1029" style="position:absolute;width:4067;height:4070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Dusb8A&#10;AADaAAAADwAAAGRycy9kb3ducmV2LnhtbESPzW7CMBCE75V4B2uRuBWHHmgJGISQkLhCe+ltFS9J&#10;IF4He5uft8eVKvU4mplvNJvd4BrVUYi1ZwOLeQaKuPC25tLA1+fx9QNUFGSLjWcyMFKE3XbyssHc&#10;+p7P1F2kVAnCMUcDlUibax2LihzGuW+Jk3f1waEkGUptA/YJ7hr9lmVL7bDmtFBhS4eKivvlxxmg&#10;6I/uLGEkp8db0X0/5L1/GDObDvs1KKFB/sN/7ZM1sILfK+kG6O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sO6xvwAAANoAAAAPAAAAAAAAAAAAAAAAAJgCAABkcnMvZG93bnJl&#10;di54bWxQSwUGAAAAAAQABAD1AAAAhAMAAAAA&#10;" path="m2878,8160l,8160,8160,r,2892l2878,8160xe" fillcolor="#03428e" stroked="f">
                <v:path arrowok="t" o:connecttype="custom" o:connectlocs="143448,407035;0,407035;406718,0;406718,144258;143448,407035" o:connectangles="0,0,0,0,0"/>
              </v:shape>
              <w10:anchorlock/>
            </v:group>
          </w:pict>
        </mc:Fallback>
      </mc:AlternateContent>
    </w:r>
    <w:bookmarkEnd w:id="1"/>
    <w:r>
      <w:tab/>
    </w:r>
    <w:bookmarkStart w:id="2" w:name="bmkSecundaryLogo"/>
    <w:bookmarkEnd w:id="2"/>
  </w:p>
  <w:tbl>
    <w:tblPr>
      <w:tblW w:w="15336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top w:w="159" w:type="dxa"/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5336"/>
    </w:tblGrid>
    <w:tr w:rsidR="00F157EC" w:rsidTr="00315717">
      <w:tc>
        <w:tcPr>
          <w:tcW w:w="15336" w:type="dxa"/>
        </w:tcPr>
        <w:p w:rsidR="00F157EC" w:rsidRPr="00E5260F" w:rsidRDefault="00F157EC" w:rsidP="00FD44B4">
          <w:pPr>
            <w:pStyle w:val="Template-Parentlogoname"/>
            <w:rPr>
              <w:sz w:val="18"/>
              <w:szCs w:val="18"/>
            </w:rPr>
          </w:pPr>
          <w:bookmarkStart w:id="3" w:name="SD_OFF_UnitName"/>
          <w:r w:rsidRPr="00E5260F">
            <w:rPr>
              <w:sz w:val="28"/>
              <w:szCs w:val="28"/>
            </w:rPr>
            <w:t>Aarhus Universit</w:t>
          </w:r>
          <w:r>
            <w:rPr>
              <w:sz w:val="28"/>
              <w:szCs w:val="28"/>
            </w:rPr>
            <w:t>ET</w:t>
          </w:r>
          <w:r w:rsidRPr="00E5260F">
            <w:rPr>
              <w:sz w:val="18"/>
              <w:szCs w:val="18"/>
            </w:rPr>
            <w:br/>
          </w:r>
          <w:bookmarkStart w:id="4" w:name="HIF_SD_OFF_Parent"/>
          <w:r w:rsidR="00590A6C" w:rsidRPr="00590A6C">
            <w:rPr>
              <w:sz w:val="28"/>
              <w:szCs w:val="28"/>
            </w:rPr>
            <w:t>DPU</w:t>
          </w:r>
        </w:p>
        <w:bookmarkEnd w:id="4"/>
        <w:p w:rsidR="00F157EC" w:rsidRPr="00231E91" w:rsidRDefault="00F157EC" w:rsidP="00C81BE1">
          <w:pPr>
            <w:pStyle w:val="Template-Unitnamelogoname"/>
            <w:rPr>
              <w:sz w:val="22"/>
              <w:szCs w:val="22"/>
            </w:rPr>
          </w:pPr>
        </w:p>
        <w:bookmarkEnd w:id="3"/>
        <w:p w:rsidR="00F157EC" w:rsidRDefault="00F157EC" w:rsidP="00C81BE1">
          <w:pPr>
            <w:pStyle w:val="Template-Unitnamelogoname"/>
          </w:pPr>
        </w:p>
      </w:tc>
    </w:tr>
  </w:tbl>
  <w:p w:rsidR="00F157EC" w:rsidRDefault="00F157EC" w:rsidP="00F04FF3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36EE" w:rsidRDefault="000136EE">
      <w:r>
        <w:separator/>
      </w:r>
    </w:p>
  </w:footnote>
  <w:footnote w:type="continuationSeparator" w:id="0">
    <w:p w:rsidR="000136EE" w:rsidRDefault="000136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7EC" w:rsidRDefault="00F157EC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F3BC4F7" wp14:editId="73001876">
              <wp:simplePos x="0" y="0"/>
              <wp:positionH relativeFrom="page">
                <wp:posOffset>720090</wp:posOffset>
              </wp:positionH>
              <wp:positionV relativeFrom="page">
                <wp:posOffset>1526540</wp:posOffset>
              </wp:positionV>
              <wp:extent cx="890270" cy="1069340"/>
              <wp:effectExtent l="0" t="0" r="5080" b="1651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57EC" w:rsidRDefault="00F157EC" w:rsidP="00A11327">
                          <w:pPr>
                            <w:rPr>
                              <w:rStyle w:val="Sidetal"/>
                            </w:rPr>
                          </w:pPr>
                          <w:r>
                            <w:rPr>
                              <w:rStyle w:val="Sidetal"/>
                            </w:rPr>
                            <w:t xml:space="preserve">Side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8C2A91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 xml:space="preserve"> af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8C2A91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F157EC" w:rsidRPr="00192812" w:rsidRDefault="00F157EC" w:rsidP="00A11327">
                          <w:pPr>
                            <w:pStyle w:val="Template-Date"/>
                            <w:spacing w:line="215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0BEFBEBF" wp14:editId="07756767">
                                <wp:extent cx="192405" cy="24130"/>
                                <wp:effectExtent l="0" t="0" r="0" b="0"/>
                                <wp:docPr id="11" name="Billed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2405" cy="241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56.7pt;margin-top:120.2pt;width:70.1pt;height:84.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R/Crg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" filled="f" stroked="f">
              <v:textbox inset="0,0,0,0">
                <w:txbxContent>
                  <w:p w:rsidR="00F157EC" w:rsidRDefault="00F157EC" w:rsidP="00A11327">
                    <w:pPr>
                      <w:rPr>
                        <w:rStyle w:val="Sidetal"/>
                      </w:rPr>
                    </w:pPr>
                    <w:r>
                      <w:rPr>
                        <w:rStyle w:val="Sidetal"/>
                      </w:rPr>
                      <w:t xml:space="preserve">Side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8C2A91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 xml:space="preserve"> af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NUMPAGES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8C2A91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  <w:p w:rsidR="00F157EC" w:rsidRPr="00192812" w:rsidRDefault="00F157EC" w:rsidP="00A11327">
                    <w:pPr>
                      <w:pStyle w:val="Template-Date"/>
                      <w:spacing w:line="215" w:lineRule="exact"/>
                      <w:rPr>
                        <w:rStyle w:val="Sidetal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0BEFBEBF" wp14:editId="07756767">
                          <wp:extent cx="192405" cy="24130"/>
                          <wp:effectExtent l="0" t="0" r="0" b="0"/>
                          <wp:docPr id="11" name="Billed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2405" cy="24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25F" w:rsidRPr="008C2A91" w:rsidRDefault="008C2A91" w:rsidP="003F007E">
    <w:pPr>
      <w:pStyle w:val="Sidehoved"/>
      <w:spacing w:line="276" w:lineRule="auto"/>
      <w:jc w:val="center"/>
      <w:rPr>
        <w:rFonts w:ascii="AU Peto" w:hAnsi="AU Peto"/>
        <w:color w:val="8DB3E2" w:themeColor="text2" w:themeTint="66"/>
        <w:sz w:val="76"/>
        <w:szCs w:val="76"/>
      </w:rPr>
    </w:pPr>
    <w:r w:rsidRPr="008C2A91">
      <w:rPr>
        <w:rFonts w:ascii="AU Peto" w:hAnsi="AU Peto"/>
        <w:color w:val="8DB3E2" w:themeColor="text2" w:themeTint="66"/>
        <w:sz w:val="76"/>
        <w:szCs w:val="76"/>
      </w:rPr>
      <w:t>Filosofisk årsmøde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56BE1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D84BF6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27966CAF"/>
    <w:multiLevelType w:val="hybridMultilevel"/>
    <w:tmpl w:val="9B94251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5">
    <w:nsid w:val="577D292F"/>
    <w:multiLevelType w:val="multilevel"/>
    <w:tmpl w:val="0406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6">
    <w:nsid w:val="5F8D7E9B"/>
    <w:multiLevelType w:val="hybridMultilevel"/>
    <w:tmpl w:val="020AB06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324400"/>
    <w:multiLevelType w:val="hybridMultilevel"/>
    <w:tmpl w:val="18C8F6D0"/>
    <w:lvl w:ilvl="0" w:tplc="171C0012">
      <w:start w:val="2400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  <w:color w:val="03428E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6ACB3B03"/>
    <w:multiLevelType w:val="multilevel"/>
    <w:tmpl w:val="A1B075A4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0">
    <w:nsid w:val="734C7605"/>
    <w:multiLevelType w:val="multilevel"/>
    <w:tmpl w:val="3B3E06A2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4"/>
  </w:num>
  <w:num w:numId="2">
    <w:abstractNumId w:val="10"/>
  </w:num>
  <w:num w:numId="3">
    <w:abstractNumId w:val="13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9"/>
  </w:num>
  <w:num w:numId="15">
    <w:abstractNumId w:val="20"/>
  </w:num>
  <w:num w:numId="16">
    <w:abstractNumId w:val="18"/>
  </w:num>
  <w:num w:numId="17">
    <w:abstractNumId w:val="12"/>
  </w:num>
  <w:num w:numId="18">
    <w:abstractNumId w:val="15"/>
  </w:num>
  <w:num w:numId="19">
    <w:abstractNumId w:val="16"/>
  </w:num>
  <w:num w:numId="20">
    <w:abstractNumId w:val="11"/>
  </w:num>
  <w:num w:numId="21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140"/>
  <w:characterSpacingControl w:val="doNotCompress"/>
  <w:hdrShapeDefaults>
    <o:shapedefaults v:ext="edit" spidmax="12289">
      <o:colormru v:ext="edit" colors="#812990,#03428f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25F"/>
    <w:rsid w:val="000020FB"/>
    <w:rsid w:val="00003B6C"/>
    <w:rsid w:val="000101DD"/>
    <w:rsid w:val="000136EE"/>
    <w:rsid w:val="00013F68"/>
    <w:rsid w:val="00020D0B"/>
    <w:rsid w:val="00023F0B"/>
    <w:rsid w:val="0002573E"/>
    <w:rsid w:val="0002783D"/>
    <w:rsid w:val="00037A81"/>
    <w:rsid w:val="000420F7"/>
    <w:rsid w:val="00045063"/>
    <w:rsid w:val="00051A09"/>
    <w:rsid w:val="00053FC0"/>
    <w:rsid w:val="00072E70"/>
    <w:rsid w:val="00094D54"/>
    <w:rsid w:val="000B7F8A"/>
    <w:rsid w:val="000C1EE6"/>
    <w:rsid w:val="000D4661"/>
    <w:rsid w:val="000E25A6"/>
    <w:rsid w:val="000E3985"/>
    <w:rsid w:val="000E4B95"/>
    <w:rsid w:val="000E7178"/>
    <w:rsid w:val="000F296A"/>
    <w:rsid w:val="000F5AFE"/>
    <w:rsid w:val="001050DC"/>
    <w:rsid w:val="0010725F"/>
    <w:rsid w:val="0012730F"/>
    <w:rsid w:val="00142F5C"/>
    <w:rsid w:val="00146C82"/>
    <w:rsid w:val="00153477"/>
    <w:rsid w:val="001544A0"/>
    <w:rsid w:val="001654A9"/>
    <w:rsid w:val="00192812"/>
    <w:rsid w:val="001C2E9B"/>
    <w:rsid w:val="001D59A1"/>
    <w:rsid w:val="001F4297"/>
    <w:rsid w:val="001F555F"/>
    <w:rsid w:val="00214014"/>
    <w:rsid w:val="00215319"/>
    <w:rsid w:val="0021543D"/>
    <w:rsid w:val="002171DE"/>
    <w:rsid w:val="00221CE8"/>
    <w:rsid w:val="00221DA7"/>
    <w:rsid w:val="00222CCB"/>
    <w:rsid w:val="00227E7F"/>
    <w:rsid w:val="00231E91"/>
    <w:rsid w:val="00232C35"/>
    <w:rsid w:val="00235247"/>
    <w:rsid w:val="0028032B"/>
    <w:rsid w:val="00295A18"/>
    <w:rsid w:val="002978D3"/>
    <w:rsid w:val="002A24EE"/>
    <w:rsid w:val="002A3D5A"/>
    <w:rsid w:val="002B23B9"/>
    <w:rsid w:val="002C6865"/>
    <w:rsid w:val="002D4840"/>
    <w:rsid w:val="002D7EFD"/>
    <w:rsid w:val="002E0CCC"/>
    <w:rsid w:val="002E1138"/>
    <w:rsid w:val="002E18BE"/>
    <w:rsid w:val="002E326D"/>
    <w:rsid w:val="002F4ABC"/>
    <w:rsid w:val="00301597"/>
    <w:rsid w:val="0030669E"/>
    <w:rsid w:val="00307E3E"/>
    <w:rsid w:val="003108F1"/>
    <w:rsid w:val="0031098D"/>
    <w:rsid w:val="00311404"/>
    <w:rsid w:val="00315717"/>
    <w:rsid w:val="00327BEC"/>
    <w:rsid w:val="00330633"/>
    <w:rsid w:val="00334F1D"/>
    <w:rsid w:val="00340EE2"/>
    <w:rsid w:val="00342E68"/>
    <w:rsid w:val="00364331"/>
    <w:rsid w:val="00367C63"/>
    <w:rsid w:val="00385DB8"/>
    <w:rsid w:val="003A01C5"/>
    <w:rsid w:val="003A42DA"/>
    <w:rsid w:val="003B4925"/>
    <w:rsid w:val="003C3220"/>
    <w:rsid w:val="003C534D"/>
    <w:rsid w:val="003D04A6"/>
    <w:rsid w:val="003D247D"/>
    <w:rsid w:val="003D7713"/>
    <w:rsid w:val="003D7860"/>
    <w:rsid w:val="003E6170"/>
    <w:rsid w:val="003F007E"/>
    <w:rsid w:val="003F33BA"/>
    <w:rsid w:val="00407FAA"/>
    <w:rsid w:val="0042146E"/>
    <w:rsid w:val="004367C8"/>
    <w:rsid w:val="00437A11"/>
    <w:rsid w:val="00443D5B"/>
    <w:rsid w:val="00447669"/>
    <w:rsid w:val="004515C8"/>
    <w:rsid w:val="0045307B"/>
    <w:rsid w:val="004542CF"/>
    <w:rsid w:val="00455101"/>
    <w:rsid w:val="004619EE"/>
    <w:rsid w:val="00471691"/>
    <w:rsid w:val="00473978"/>
    <w:rsid w:val="0048777D"/>
    <w:rsid w:val="00494B93"/>
    <w:rsid w:val="004958B5"/>
    <w:rsid w:val="004A5FC1"/>
    <w:rsid w:val="004A66E6"/>
    <w:rsid w:val="004A7089"/>
    <w:rsid w:val="004B5864"/>
    <w:rsid w:val="004B5D4F"/>
    <w:rsid w:val="004C7A38"/>
    <w:rsid w:val="004D695C"/>
    <w:rsid w:val="004E3E9D"/>
    <w:rsid w:val="00504494"/>
    <w:rsid w:val="005062C8"/>
    <w:rsid w:val="0051041B"/>
    <w:rsid w:val="005173F0"/>
    <w:rsid w:val="005203AD"/>
    <w:rsid w:val="00527CD3"/>
    <w:rsid w:val="00527DC3"/>
    <w:rsid w:val="00531676"/>
    <w:rsid w:val="00536737"/>
    <w:rsid w:val="005423B3"/>
    <w:rsid w:val="00547ACA"/>
    <w:rsid w:val="00555165"/>
    <w:rsid w:val="00577E20"/>
    <w:rsid w:val="005802EE"/>
    <w:rsid w:val="00590301"/>
    <w:rsid w:val="00590A6C"/>
    <w:rsid w:val="00591049"/>
    <w:rsid w:val="005944B8"/>
    <w:rsid w:val="005B0E4C"/>
    <w:rsid w:val="005B6294"/>
    <w:rsid w:val="005C18A8"/>
    <w:rsid w:val="005D6854"/>
    <w:rsid w:val="005E6CB9"/>
    <w:rsid w:val="005E718E"/>
    <w:rsid w:val="005E7346"/>
    <w:rsid w:val="00603132"/>
    <w:rsid w:val="00603FF7"/>
    <w:rsid w:val="00606C0F"/>
    <w:rsid w:val="006138A4"/>
    <w:rsid w:val="00626658"/>
    <w:rsid w:val="00635745"/>
    <w:rsid w:val="00641B24"/>
    <w:rsid w:val="0064789B"/>
    <w:rsid w:val="00664251"/>
    <w:rsid w:val="00670A5C"/>
    <w:rsid w:val="00672935"/>
    <w:rsid w:val="00680B71"/>
    <w:rsid w:val="00682DC8"/>
    <w:rsid w:val="0069033E"/>
    <w:rsid w:val="006A243E"/>
    <w:rsid w:val="006B1002"/>
    <w:rsid w:val="006B62F0"/>
    <w:rsid w:val="006C3350"/>
    <w:rsid w:val="006C3A1B"/>
    <w:rsid w:val="006C7393"/>
    <w:rsid w:val="006D3D7E"/>
    <w:rsid w:val="006D4564"/>
    <w:rsid w:val="006F416D"/>
    <w:rsid w:val="00703069"/>
    <w:rsid w:val="00713D79"/>
    <w:rsid w:val="00717F1B"/>
    <w:rsid w:val="00730389"/>
    <w:rsid w:val="00734637"/>
    <w:rsid w:val="00735E88"/>
    <w:rsid w:val="00736658"/>
    <w:rsid w:val="00744B80"/>
    <w:rsid w:val="0075192D"/>
    <w:rsid w:val="00757585"/>
    <w:rsid w:val="00757BDC"/>
    <w:rsid w:val="0076142E"/>
    <w:rsid w:val="00781F91"/>
    <w:rsid w:val="007934CD"/>
    <w:rsid w:val="0079484E"/>
    <w:rsid w:val="00795523"/>
    <w:rsid w:val="007955B4"/>
    <w:rsid w:val="007A3EAA"/>
    <w:rsid w:val="007C2708"/>
    <w:rsid w:val="007C33C5"/>
    <w:rsid w:val="007C3B46"/>
    <w:rsid w:val="007C7BCC"/>
    <w:rsid w:val="007D09A0"/>
    <w:rsid w:val="007D2174"/>
    <w:rsid w:val="007D6C28"/>
    <w:rsid w:val="007F36AB"/>
    <w:rsid w:val="007F5609"/>
    <w:rsid w:val="007F752A"/>
    <w:rsid w:val="00801229"/>
    <w:rsid w:val="00805271"/>
    <w:rsid w:val="008157C3"/>
    <w:rsid w:val="00825F3F"/>
    <w:rsid w:val="00832C8C"/>
    <w:rsid w:val="008344FE"/>
    <w:rsid w:val="00843AB8"/>
    <w:rsid w:val="0085222B"/>
    <w:rsid w:val="00863559"/>
    <w:rsid w:val="00865B4D"/>
    <w:rsid w:val="008774D8"/>
    <w:rsid w:val="00890998"/>
    <w:rsid w:val="00894503"/>
    <w:rsid w:val="00897340"/>
    <w:rsid w:val="008B66C2"/>
    <w:rsid w:val="008C0AF4"/>
    <w:rsid w:val="008C2A91"/>
    <w:rsid w:val="008D47C4"/>
    <w:rsid w:val="008E160F"/>
    <w:rsid w:val="008E62A5"/>
    <w:rsid w:val="008E7D56"/>
    <w:rsid w:val="008F73AE"/>
    <w:rsid w:val="00921BEC"/>
    <w:rsid w:val="009231C3"/>
    <w:rsid w:val="00930E78"/>
    <w:rsid w:val="00937410"/>
    <w:rsid w:val="00964556"/>
    <w:rsid w:val="00967AD8"/>
    <w:rsid w:val="00981780"/>
    <w:rsid w:val="009A1A98"/>
    <w:rsid w:val="009C3A4A"/>
    <w:rsid w:val="009C3C3A"/>
    <w:rsid w:val="009F1291"/>
    <w:rsid w:val="009F705D"/>
    <w:rsid w:val="009F76DE"/>
    <w:rsid w:val="00A048EC"/>
    <w:rsid w:val="00A05D9F"/>
    <w:rsid w:val="00A11327"/>
    <w:rsid w:val="00A26297"/>
    <w:rsid w:val="00A27981"/>
    <w:rsid w:val="00A31EE9"/>
    <w:rsid w:val="00A32EB1"/>
    <w:rsid w:val="00A37AC6"/>
    <w:rsid w:val="00A6003B"/>
    <w:rsid w:val="00A92807"/>
    <w:rsid w:val="00A94D84"/>
    <w:rsid w:val="00AA0EF9"/>
    <w:rsid w:val="00AA45F7"/>
    <w:rsid w:val="00AA4A97"/>
    <w:rsid w:val="00AB0A37"/>
    <w:rsid w:val="00AB4E1D"/>
    <w:rsid w:val="00AB73E8"/>
    <w:rsid w:val="00AC49AA"/>
    <w:rsid w:val="00AD0BD7"/>
    <w:rsid w:val="00AE194E"/>
    <w:rsid w:val="00AE219D"/>
    <w:rsid w:val="00AE2BE7"/>
    <w:rsid w:val="00AE4AFD"/>
    <w:rsid w:val="00AF2FA1"/>
    <w:rsid w:val="00B0067A"/>
    <w:rsid w:val="00B00E7A"/>
    <w:rsid w:val="00B012D4"/>
    <w:rsid w:val="00B076BF"/>
    <w:rsid w:val="00B15221"/>
    <w:rsid w:val="00B30C9A"/>
    <w:rsid w:val="00B348EA"/>
    <w:rsid w:val="00B35B17"/>
    <w:rsid w:val="00B42BA4"/>
    <w:rsid w:val="00B60583"/>
    <w:rsid w:val="00B7269A"/>
    <w:rsid w:val="00B90149"/>
    <w:rsid w:val="00B93894"/>
    <w:rsid w:val="00B94E63"/>
    <w:rsid w:val="00BA0A2B"/>
    <w:rsid w:val="00BA11EA"/>
    <w:rsid w:val="00BA56DF"/>
    <w:rsid w:val="00BB1FF7"/>
    <w:rsid w:val="00BC41F8"/>
    <w:rsid w:val="00BD35BA"/>
    <w:rsid w:val="00BD58FC"/>
    <w:rsid w:val="00BE01AC"/>
    <w:rsid w:val="00BE4D2E"/>
    <w:rsid w:val="00BE6CD9"/>
    <w:rsid w:val="00BE7FBE"/>
    <w:rsid w:val="00BF3805"/>
    <w:rsid w:val="00C06396"/>
    <w:rsid w:val="00C0682D"/>
    <w:rsid w:val="00C10B0D"/>
    <w:rsid w:val="00C15E3F"/>
    <w:rsid w:val="00C15EB0"/>
    <w:rsid w:val="00C23B5C"/>
    <w:rsid w:val="00C315C1"/>
    <w:rsid w:val="00C37B10"/>
    <w:rsid w:val="00C41707"/>
    <w:rsid w:val="00C55E86"/>
    <w:rsid w:val="00C66344"/>
    <w:rsid w:val="00C75071"/>
    <w:rsid w:val="00C81BE1"/>
    <w:rsid w:val="00C93508"/>
    <w:rsid w:val="00C96CED"/>
    <w:rsid w:val="00CA2E7B"/>
    <w:rsid w:val="00CB2ECE"/>
    <w:rsid w:val="00CD6ECB"/>
    <w:rsid w:val="00CE4943"/>
    <w:rsid w:val="00CE5CB9"/>
    <w:rsid w:val="00CE6C69"/>
    <w:rsid w:val="00CF1F91"/>
    <w:rsid w:val="00D14596"/>
    <w:rsid w:val="00D14888"/>
    <w:rsid w:val="00D15B2F"/>
    <w:rsid w:val="00D42404"/>
    <w:rsid w:val="00D57888"/>
    <w:rsid w:val="00D62E19"/>
    <w:rsid w:val="00D635A2"/>
    <w:rsid w:val="00D64717"/>
    <w:rsid w:val="00D65CF8"/>
    <w:rsid w:val="00D669CC"/>
    <w:rsid w:val="00D761D7"/>
    <w:rsid w:val="00D77A38"/>
    <w:rsid w:val="00DA58B0"/>
    <w:rsid w:val="00DB01E6"/>
    <w:rsid w:val="00DC335C"/>
    <w:rsid w:val="00DC634E"/>
    <w:rsid w:val="00DF2CF3"/>
    <w:rsid w:val="00E11F98"/>
    <w:rsid w:val="00E12787"/>
    <w:rsid w:val="00E13B97"/>
    <w:rsid w:val="00E24D8A"/>
    <w:rsid w:val="00E31472"/>
    <w:rsid w:val="00E44968"/>
    <w:rsid w:val="00E5064B"/>
    <w:rsid w:val="00E5260F"/>
    <w:rsid w:val="00E603F8"/>
    <w:rsid w:val="00E60CA3"/>
    <w:rsid w:val="00E61EA1"/>
    <w:rsid w:val="00E67409"/>
    <w:rsid w:val="00E76418"/>
    <w:rsid w:val="00E87E98"/>
    <w:rsid w:val="00E9495B"/>
    <w:rsid w:val="00EA6633"/>
    <w:rsid w:val="00EB18B2"/>
    <w:rsid w:val="00EC335B"/>
    <w:rsid w:val="00ED3A33"/>
    <w:rsid w:val="00EE59AA"/>
    <w:rsid w:val="00EF2567"/>
    <w:rsid w:val="00EF5360"/>
    <w:rsid w:val="00EF7095"/>
    <w:rsid w:val="00F04FF3"/>
    <w:rsid w:val="00F109C9"/>
    <w:rsid w:val="00F157EC"/>
    <w:rsid w:val="00F16E7F"/>
    <w:rsid w:val="00F178ED"/>
    <w:rsid w:val="00F24AE9"/>
    <w:rsid w:val="00F4463E"/>
    <w:rsid w:val="00F45004"/>
    <w:rsid w:val="00F475BF"/>
    <w:rsid w:val="00F5263E"/>
    <w:rsid w:val="00F530A3"/>
    <w:rsid w:val="00F6239A"/>
    <w:rsid w:val="00F62F8B"/>
    <w:rsid w:val="00F86B7F"/>
    <w:rsid w:val="00F9670F"/>
    <w:rsid w:val="00FA31F3"/>
    <w:rsid w:val="00FB6659"/>
    <w:rsid w:val="00FC6904"/>
    <w:rsid w:val="00FC6B5C"/>
    <w:rsid w:val="00FD44B4"/>
    <w:rsid w:val="00FD74A2"/>
    <w:rsid w:val="00FE0DAB"/>
    <w:rsid w:val="00FE5E8A"/>
    <w:rsid w:val="00FE7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812990,#03428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42E68"/>
    <w:pPr>
      <w:spacing w:line="420" w:lineRule="atLeast"/>
      <w:jc w:val="both"/>
    </w:pPr>
    <w:rPr>
      <w:rFonts w:ascii="AU Passata" w:hAnsi="AU Passata"/>
      <w:color w:val="03428E"/>
      <w:sz w:val="36"/>
      <w:szCs w:val="24"/>
      <w:lang w:eastAsia="en-US"/>
    </w:rPr>
  </w:style>
  <w:style w:type="paragraph" w:styleId="Overskrift1">
    <w:name w:val="heading 1"/>
    <w:aliases w:val="overskrift - Light"/>
    <w:basedOn w:val="Normal"/>
    <w:next w:val="Normal"/>
    <w:qFormat/>
    <w:rsid w:val="008774D8"/>
    <w:pPr>
      <w:keepNext/>
      <w:spacing w:line="3400" w:lineRule="exact"/>
      <w:outlineLvl w:val="0"/>
    </w:pPr>
    <w:rPr>
      <w:rFonts w:ascii="AU Passata Light" w:hAnsi="AU Passata Light" w:cs="Arial"/>
      <w:bCs/>
      <w:caps/>
      <w:sz w:val="400"/>
      <w:szCs w:val="32"/>
    </w:rPr>
  </w:style>
  <w:style w:type="paragraph" w:styleId="Overskrift2">
    <w:name w:val="heading 2"/>
    <w:aliases w:val="Citat - Light"/>
    <w:basedOn w:val="Normal"/>
    <w:next w:val="Normal"/>
    <w:qFormat/>
    <w:rsid w:val="008774D8"/>
    <w:pPr>
      <w:keepNext/>
      <w:spacing w:line="1800" w:lineRule="exact"/>
      <w:outlineLvl w:val="1"/>
    </w:pPr>
    <w:rPr>
      <w:rFonts w:ascii="AU Passata Light" w:hAnsi="AU Passata Light" w:cs="Arial"/>
      <w:bCs/>
      <w:iCs/>
      <w:caps/>
      <w:sz w:val="200"/>
      <w:szCs w:val="28"/>
    </w:rPr>
  </w:style>
  <w:style w:type="paragraph" w:styleId="Overskrift3">
    <w:name w:val="heading 3"/>
    <w:aliases w:val="Manchet Bold"/>
    <w:basedOn w:val="Normal"/>
    <w:next w:val="Normal"/>
    <w:qFormat/>
    <w:rsid w:val="00B42BA4"/>
    <w:pPr>
      <w:keepNext/>
      <w:spacing w:line="1000" w:lineRule="atLeast"/>
      <w:outlineLvl w:val="2"/>
    </w:pPr>
    <w:rPr>
      <w:rFonts w:cs="Arial"/>
      <w:b/>
      <w:bCs/>
      <w:caps/>
      <w:sz w:val="100"/>
      <w:szCs w:val="26"/>
    </w:rPr>
  </w:style>
  <w:style w:type="paragraph" w:styleId="Overskrift4">
    <w:name w:val="heading 4"/>
    <w:aliases w:val="Mellemrubrik"/>
    <w:basedOn w:val="Normal"/>
    <w:next w:val="Normal"/>
    <w:qFormat/>
    <w:rsid w:val="008E62A5"/>
    <w:pPr>
      <w:keepNext/>
      <w:outlineLvl w:val="3"/>
    </w:pPr>
    <w:rPr>
      <w:b/>
      <w:bCs/>
      <w:szCs w:val="28"/>
    </w:rPr>
  </w:style>
  <w:style w:type="paragraph" w:styleId="Overskrift5">
    <w:name w:val="heading 5"/>
    <w:basedOn w:val="Normal"/>
    <w:next w:val="Normal"/>
    <w:qFormat/>
    <w:rsid w:val="00937410"/>
    <w:pPr>
      <w:spacing w:line="240" w:lineRule="atLeast"/>
      <w:outlineLvl w:val="4"/>
    </w:pPr>
    <w:rPr>
      <w:b/>
      <w:bCs/>
      <w:iCs/>
      <w:sz w:val="18"/>
      <w:szCs w:val="26"/>
    </w:rPr>
  </w:style>
  <w:style w:type="paragraph" w:styleId="Overskrift6">
    <w:name w:val="heading 6"/>
    <w:basedOn w:val="Normal"/>
    <w:next w:val="Normal"/>
    <w:qFormat/>
    <w:rsid w:val="00937410"/>
    <w:pPr>
      <w:spacing w:line="240" w:lineRule="atLeast"/>
      <w:outlineLvl w:val="5"/>
    </w:pPr>
    <w:rPr>
      <w:b/>
      <w:bCs/>
      <w:sz w:val="18"/>
      <w:szCs w:val="22"/>
    </w:rPr>
  </w:style>
  <w:style w:type="paragraph" w:styleId="Overskrift7">
    <w:name w:val="heading 7"/>
    <w:basedOn w:val="Normal"/>
    <w:next w:val="Normal"/>
    <w:qFormat/>
    <w:rsid w:val="00937410"/>
    <w:pPr>
      <w:spacing w:line="240" w:lineRule="atLeast"/>
      <w:outlineLvl w:val="6"/>
    </w:pPr>
    <w:rPr>
      <w:b/>
      <w:sz w:val="18"/>
    </w:rPr>
  </w:style>
  <w:style w:type="paragraph" w:styleId="Overskrift8">
    <w:name w:val="heading 8"/>
    <w:basedOn w:val="Normal"/>
    <w:next w:val="Normal"/>
    <w:qFormat/>
    <w:rsid w:val="00937410"/>
    <w:pPr>
      <w:spacing w:line="240" w:lineRule="atLeast"/>
      <w:outlineLvl w:val="7"/>
    </w:pPr>
    <w:rPr>
      <w:b/>
      <w:iCs/>
      <w:sz w:val="18"/>
    </w:rPr>
  </w:style>
  <w:style w:type="paragraph" w:styleId="Overskrift9">
    <w:name w:val="heading 9"/>
    <w:basedOn w:val="Normal"/>
    <w:next w:val="Normal"/>
    <w:qFormat/>
    <w:rsid w:val="00937410"/>
    <w:pPr>
      <w:spacing w:line="240" w:lineRule="atLeast"/>
      <w:outlineLvl w:val="8"/>
    </w:pPr>
    <w:rPr>
      <w:rFonts w:cs="Arial"/>
      <w:b/>
      <w:sz w:val="18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semiHidden/>
    <w:rsid w:val="005802EE"/>
    <w:pPr>
      <w:spacing w:after="120"/>
    </w:pPr>
  </w:style>
  <w:style w:type="paragraph" w:styleId="Brdtekst2">
    <w:name w:val="Body Text 2"/>
    <w:basedOn w:val="Normal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5802EE"/>
    <w:pPr>
      <w:ind w:firstLine="210"/>
    </w:pPr>
  </w:style>
  <w:style w:type="paragraph" w:styleId="Brdtekstindrykning">
    <w:name w:val="Body Text Indent"/>
    <w:basedOn w:val="Normal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5802EE"/>
    <w:pPr>
      <w:ind w:firstLine="210"/>
    </w:pPr>
  </w:style>
  <w:style w:type="paragraph" w:styleId="Brdtekstindrykning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F04FF3"/>
    <w:pPr>
      <w:spacing w:line="300" w:lineRule="atLeast"/>
    </w:pPr>
    <w:rPr>
      <w:bCs/>
      <w:color w:val="03428F"/>
      <w:sz w:val="24"/>
      <w:szCs w:val="20"/>
    </w:rPr>
  </w:style>
  <w:style w:type="paragraph" w:styleId="Sluthilsen">
    <w:name w:val="Closing"/>
    <w:basedOn w:val="Normal"/>
    <w:semiHidden/>
    <w:rsid w:val="005802EE"/>
    <w:pPr>
      <w:ind w:left="4252"/>
    </w:pPr>
  </w:style>
  <w:style w:type="paragraph" w:styleId="Dato">
    <w:name w:val="Date"/>
    <w:basedOn w:val="Normal"/>
    <w:next w:val="Normal"/>
    <w:semiHidden/>
    <w:rsid w:val="005802EE"/>
  </w:style>
  <w:style w:type="paragraph" w:styleId="E-mail-signatur">
    <w:name w:val="E-mail Signature"/>
    <w:basedOn w:val="Normal"/>
    <w:semiHidden/>
    <w:rsid w:val="005802EE"/>
  </w:style>
  <w:style w:type="character" w:styleId="Fremhv">
    <w:name w:val="Emphasis"/>
    <w:basedOn w:val="Standardskrifttypeiafsnit"/>
    <w:qFormat/>
    <w:rsid w:val="005802EE"/>
    <w:rPr>
      <w:i/>
      <w:iCs/>
    </w:rPr>
  </w:style>
  <w:style w:type="character" w:styleId="Slutnotehenvisning">
    <w:name w:val="endnote reference"/>
    <w:basedOn w:val="Standardskrifttypeiafsnit"/>
    <w:semiHidden/>
    <w:rsid w:val="005802EE"/>
    <w:rPr>
      <w:rFonts w:ascii="Verdana" w:hAnsi="Verdana"/>
      <w:sz w:val="14"/>
      <w:vertAlign w:val="superscript"/>
    </w:rPr>
  </w:style>
  <w:style w:type="paragraph" w:styleId="Slutnotetekst">
    <w:name w:val="endnote text"/>
    <w:basedOn w:val="Normal"/>
    <w:semiHidden/>
    <w:rsid w:val="005802EE"/>
    <w:pPr>
      <w:spacing w:line="180" w:lineRule="atLeast"/>
    </w:pPr>
    <w:rPr>
      <w:sz w:val="14"/>
      <w:szCs w:val="20"/>
    </w:rPr>
  </w:style>
  <w:style w:type="paragraph" w:styleId="Modtageradresse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5802EE"/>
    <w:rPr>
      <w:rFonts w:ascii="Verdana" w:hAnsi="Verdana"/>
      <w:sz w:val="14"/>
      <w:vertAlign w:val="superscript"/>
    </w:rPr>
  </w:style>
  <w:style w:type="paragraph" w:styleId="Fodnotetekst">
    <w:name w:val="footnote text"/>
    <w:basedOn w:val="Normal"/>
    <w:semiHidden/>
    <w:rsid w:val="005802EE"/>
    <w:pPr>
      <w:spacing w:line="180" w:lineRule="atLeast"/>
    </w:pPr>
    <w:rPr>
      <w:sz w:val="14"/>
      <w:szCs w:val="20"/>
    </w:rPr>
  </w:style>
  <w:style w:type="character" w:styleId="HTML-akronym">
    <w:name w:val="HTML Acronym"/>
    <w:basedOn w:val="Standardskrifttypeiafsnit"/>
    <w:semiHidden/>
    <w:rsid w:val="005802EE"/>
  </w:style>
  <w:style w:type="paragraph" w:styleId="HTML-adresse">
    <w:name w:val="HTML Address"/>
    <w:basedOn w:val="Normal"/>
    <w:semiHidden/>
    <w:rsid w:val="005802EE"/>
    <w:rPr>
      <w:i/>
      <w:iCs/>
    </w:rPr>
  </w:style>
  <w:style w:type="character" w:styleId="HTML-citat">
    <w:name w:val="HTML Cite"/>
    <w:basedOn w:val="Standardskrifttypeiafsnit"/>
    <w:semiHidden/>
    <w:rsid w:val="005802EE"/>
    <w:rPr>
      <w:i/>
      <w:iCs/>
    </w:rPr>
  </w:style>
  <w:style w:type="character" w:styleId="HTML-kode">
    <w:name w:val="HTML Code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5802EE"/>
    <w:rPr>
      <w:i/>
      <w:iCs/>
    </w:rPr>
  </w:style>
  <w:style w:type="character" w:styleId="HTML-tastatur">
    <w:name w:val="HTML Keyboard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5802EE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5802EE"/>
    <w:rPr>
      <w:i/>
      <w:iCs/>
    </w:rPr>
  </w:style>
  <w:style w:type="character" w:styleId="Linjenummer">
    <w:name w:val="line number"/>
    <w:basedOn w:val="Standardskrifttypeiafsnit"/>
    <w:semiHidden/>
    <w:rsid w:val="005802EE"/>
  </w:style>
  <w:style w:type="paragraph" w:styleId="Opstilling">
    <w:name w:val="List"/>
    <w:basedOn w:val="Normal"/>
    <w:semiHidden/>
    <w:rsid w:val="005802EE"/>
    <w:pPr>
      <w:ind w:left="283" w:hanging="283"/>
    </w:pPr>
  </w:style>
  <w:style w:type="paragraph" w:styleId="Opstilling2">
    <w:name w:val="List 2"/>
    <w:basedOn w:val="Normal"/>
    <w:semiHidden/>
    <w:rsid w:val="005802EE"/>
    <w:pPr>
      <w:ind w:left="566" w:hanging="283"/>
    </w:pPr>
  </w:style>
  <w:style w:type="paragraph" w:styleId="Opstilling3">
    <w:name w:val="List 3"/>
    <w:basedOn w:val="Normal"/>
    <w:semiHidden/>
    <w:rsid w:val="005802EE"/>
    <w:pPr>
      <w:ind w:left="849" w:hanging="283"/>
    </w:pPr>
  </w:style>
  <w:style w:type="paragraph" w:styleId="Opstilling4">
    <w:name w:val="List 4"/>
    <w:basedOn w:val="Normal"/>
    <w:semiHidden/>
    <w:rsid w:val="005802EE"/>
    <w:pPr>
      <w:ind w:left="1132" w:hanging="283"/>
    </w:pPr>
  </w:style>
  <w:style w:type="paragraph" w:styleId="Opstilling5">
    <w:name w:val="List 5"/>
    <w:basedOn w:val="Normal"/>
    <w:semiHidden/>
    <w:rsid w:val="005802EE"/>
    <w:pPr>
      <w:ind w:left="1415" w:hanging="283"/>
    </w:pPr>
  </w:style>
  <w:style w:type="paragraph" w:styleId="Opstilling-punkttegn">
    <w:name w:val="List Bullet"/>
    <w:basedOn w:val="Normal"/>
    <w:semiHidden/>
    <w:rsid w:val="005802EE"/>
    <w:pPr>
      <w:numPr>
        <w:numId w:val="4"/>
      </w:numPr>
    </w:pPr>
  </w:style>
  <w:style w:type="paragraph" w:styleId="Opstilling-punkttegn2">
    <w:name w:val="List Bullet 2"/>
    <w:basedOn w:val="Normal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semiHidden/>
    <w:rsid w:val="005802EE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semiHidden/>
    <w:rsid w:val="008774D8"/>
  </w:style>
  <w:style w:type="paragraph" w:styleId="Almindeligtekst">
    <w:name w:val="Plain Text"/>
    <w:basedOn w:val="Normal"/>
    <w:link w:val="AlmindeligtekstTegn"/>
    <w:uiPriority w:val="99"/>
    <w:semiHidden/>
    <w:rsid w:val="005802EE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5802EE"/>
  </w:style>
  <w:style w:type="paragraph" w:styleId="Underskrift">
    <w:name w:val="Signature"/>
    <w:basedOn w:val="Normal"/>
    <w:semiHidden/>
    <w:rsid w:val="005802EE"/>
    <w:pPr>
      <w:ind w:left="4252"/>
    </w:pPr>
  </w:style>
  <w:style w:type="character" w:styleId="Strk">
    <w:name w:val="Strong"/>
    <w:basedOn w:val="Standardskrifttypeiafsnit"/>
    <w:qFormat/>
    <w:rsid w:val="005802EE"/>
    <w:rPr>
      <w:b/>
      <w:bCs/>
    </w:rPr>
  </w:style>
  <w:style w:type="paragraph" w:styleId="Undertitel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BesgtHyperlink">
    <w:name w:val="FollowedHyperlink"/>
    <w:basedOn w:val="Standardskrifttypeiafsnit"/>
    <w:rsid w:val="00003B6C"/>
    <w:rPr>
      <w:rFonts w:ascii="Georgia" w:hAnsi="Georgia"/>
      <w:color w:val="800080"/>
      <w:sz w:val="20"/>
      <w:u w:val="single"/>
    </w:rPr>
  </w:style>
  <w:style w:type="paragraph" w:styleId="Sidefod">
    <w:name w:val="footer"/>
    <w:basedOn w:val="Normal"/>
    <w:rsid w:val="00F04FF3"/>
    <w:pPr>
      <w:tabs>
        <w:tab w:val="center" w:pos="4819"/>
        <w:tab w:val="right" w:pos="9638"/>
      </w:tabs>
      <w:spacing w:line="180" w:lineRule="atLeast"/>
    </w:pPr>
    <w:rPr>
      <w:color w:val="03428F"/>
      <w:sz w:val="14"/>
    </w:rPr>
  </w:style>
  <w:style w:type="paragraph" w:styleId="Sidehoved">
    <w:name w:val="header"/>
    <w:basedOn w:val="Normal"/>
    <w:rsid w:val="00F04FF3"/>
    <w:pPr>
      <w:tabs>
        <w:tab w:val="center" w:pos="4819"/>
        <w:tab w:val="right" w:pos="9638"/>
      </w:tabs>
      <w:spacing w:line="180" w:lineRule="atLeast"/>
    </w:pPr>
    <w:rPr>
      <w:color w:val="03428F"/>
      <w:sz w:val="14"/>
    </w:rPr>
  </w:style>
  <w:style w:type="character" w:styleId="Hyperlink">
    <w:name w:val="Hyperlink"/>
    <w:basedOn w:val="Standardskrifttypeiafsnit"/>
    <w:uiPriority w:val="99"/>
    <w:rsid w:val="00003B6C"/>
    <w:rPr>
      <w:rFonts w:ascii="Georgia" w:hAnsi="Georgia"/>
      <w:color w:val="003366"/>
      <w:sz w:val="20"/>
      <w:u w:val="single"/>
    </w:rPr>
  </w:style>
  <w:style w:type="character" w:styleId="Sidetal">
    <w:name w:val="page number"/>
    <w:basedOn w:val="Standardskrifttypeiafsnit"/>
    <w:rsid w:val="00795523"/>
    <w:rPr>
      <w:rFonts w:ascii="Georgia" w:hAnsi="Georgia"/>
      <w:sz w:val="14"/>
    </w:rPr>
  </w:style>
  <w:style w:type="paragraph" w:customStyle="1" w:styleId="Normal-Bullet">
    <w:name w:val="Normal - Bullet"/>
    <w:basedOn w:val="Normal"/>
    <w:semiHidden/>
    <w:rsid w:val="00795523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semiHidden/>
    <w:rsid w:val="00795523"/>
    <w:pPr>
      <w:numPr>
        <w:numId w:val="15"/>
      </w:numPr>
    </w:pPr>
  </w:style>
  <w:style w:type="paragraph" w:customStyle="1" w:styleId="Normal-Tabletext">
    <w:name w:val="Normal - Table text"/>
    <w:basedOn w:val="Normal"/>
    <w:semiHidden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semiHidden/>
    <w:rsid w:val="00051A09"/>
    <w:pPr>
      <w:spacing w:line="260" w:lineRule="atLeast"/>
    </w:pPr>
    <w:rPr>
      <w:b/>
      <w:caps/>
      <w:color w:val="646567"/>
      <w:sz w:val="18"/>
    </w:rPr>
  </w:style>
  <w:style w:type="paragraph" w:customStyle="1" w:styleId="Normal-TableColomnHeading">
    <w:name w:val="Normal - Table Colomn Heading"/>
    <w:basedOn w:val="Normal"/>
    <w:semiHidden/>
    <w:rsid w:val="00051A09"/>
    <w:pPr>
      <w:spacing w:line="220" w:lineRule="atLeast"/>
    </w:pPr>
    <w:rPr>
      <w:b/>
      <w:sz w:val="18"/>
    </w:rPr>
  </w:style>
  <w:style w:type="table" w:customStyle="1" w:styleId="Table-Normal">
    <w:name w:val="Table - Normal"/>
    <w:basedOn w:val="Tabel-Normal"/>
    <w:semiHidden/>
    <w:rsid w:val="00003B6C"/>
    <w:pPr>
      <w:spacing w:line="220" w:lineRule="atLeast"/>
    </w:pPr>
    <w:rPr>
      <w:rFonts w:ascii="Georgia" w:hAnsi="Georgia"/>
      <w:sz w:val="18"/>
    </w:rPr>
    <w:tblPr>
      <w:tblBorders>
        <w:insideH w:val="single" w:sz="4" w:space="0" w:color="333333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646567"/>
        <w:sz w:val="18"/>
      </w:rPr>
      <w:tblPr/>
      <w:tcPr>
        <w:tcBorders>
          <w:insideH w:val="nil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sz w:val="18"/>
      </w:rPr>
    </w:tblStylePr>
  </w:style>
  <w:style w:type="paragraph" w:customStyle="1" w:styleId="Normal-TableNumbers">
    <w:name w:val="Normal - Table Numbers"/>
    <w:basedOn w:val="Normal-Tabletext"/>
    <w:semiHidden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semiHidden/>
    <w:rsid w:val="003E6170"/>
    <w:rPr>
      <w:b/>
    </w:rPr>
  </w:style>
  <w:style w:type="paragraph" w:customStyle="1" w:styleId="Template">
    <w:name w:val="Template"/>
    <w:semiHidden/>
    <w:rsid w:val="00D14888"/>
    <w:pPr>
      <w:spacing w:line="300" w:lineRule="atLeast"/>
    </w:pPr>
    <w:rPr>
      <w:rFonts w:ascii="Georgia" w:hAnsi="Georgia"/>
      <w:noProof/>
      <w:sz w:val="2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0F296A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el-Gitter">
    <w:name w:val="Table Grid"/>
    <w:basedOn w:val="Tabel-Normal"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FE0DAB"/>
    <w:pPr>
      <w:ind w:left="2410"/>
    </w:pPr>
    <w:rPr>
      <w:b/>
    </w:rPr>
  </w:style>
  <w:style w:type="paragraph" w:customStyle="1" w:styleId="Template-Afdeling">
    <w:name w:val="Template - Afdeling"/>
    <w:basedOn w:val="Template"/>
    <w:semiHidden/>
    <w:rsid w:val="003F33BA"/>
    <w:pPr>
      <w:spacing w:line="180" w:lineRule="atLeast"/>
    </w:pPr>
    <w:rPr>
      <w:b/>
      <w:sz w:val="14"/>
    </w:rPr>
  </w:style>
  <w:style w:type="paragraph" w:styleId="Listeoverfigurer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Heading1-Overskrift-Bold">
    <w:name w:val="Heading 1 - Overskrift - Bold"/>
    <w:basedOn w:val="Overskrift1"/>
    <w:rsid w:val="008774D8"/>
    <w:rPr>
      <w:rFonts w:ascii="AU Passata" w:hAnsi="AU Passata"/>
      <w:b/>
    </w:rPr>
  </w:style>
  <w:style w:type="paragraph" w:customStyle="1" w:styleId="Heading2-Citat-Bold">
    <w:name w:val="Heading 2 - Citat - Bold"/>
    <w:basedOn w:val="Overskrift2"/>
    <w:rsid w:val="008774D8"/>
    <w:rPr>
      <w:rFonts w:ascii="AU Passata" w:hAnsi="AU Passata"/>
      <w:b/>
    </w:rPr>
  </w:style>
  <w:style w:type="paragraph" w:customStyle="1" w:styleId="Heading3-Manchet-Light">
    <w:name w:val="Heading 3 - Manchet - Light"/>
    <w:basedOn w:val="Overskrift3"/>
    <w:rsid w:val="0028032B"/>
    <w:rPr>
      <w:rFonts w:ascii="AU Passata Light" w:hAnsi="AU Passata Light"/>
      <w:b w:val="0"/>
    </w:rPr>
  </w:style>
  <w:style w:type="paragraph" w:styleId="Markeringsbobletekst">
    <w:name w:val="Balloon Text"/>
    <w:basedOn w:val="Normal"/>
    <w:semiHidden/>
    <w:rsid w:val="00717F1B"/>
    <w:rPr>
      <w:rFonts w:ascii="Tahoma" w:hAnsi="Tahoma" w:cs="Tahoma"/>
      <w:sz w:val="16"/>
      <w:szCs w:val="16"/>
    </w:rPr>
  </w:style>
  <w:style w:type="paragraph" w:customStyle="1" w:styleId="Template-FemteElementBack">
    <w:name w:val="Template - Femte Element Back"/>
    <w:semiHidden/>
    <w:rsid w:val="00AB73E8"/>
    <w:pPr>
      <w:spacing w:line="3800" w:lineRule="atLeast"/>
    </w:pPr>
    <w:rPr>
      <w:rFonts w:ascii="AU Peto" w:hAnsi="AU Peto"/>
      <w:noProof/>
      <w:color w:val="81A0C6"/>
      <w:sz w:val="380"/>
      <w:szCs w:val="24"/>
      <w:lang w:eastAsia="en-US"/>
    </w:rPr>
  </w:style>
  <w:style w:type="paragraph" w:customStyle="1" w:styleId="Template-FemteElementFront">
    <w:name w:val="Template - Femte Element Front"/>
    <w:basedOn w:val="Template-FemteElementBack"/>
    <w:semiHidden/>
    <w:rsid w:val="00AB73E8"/>
    <w:rPr>
      <w:color w:val="03428E"/>
    </w:rPr>
  </w:style>
  <w:style w:type="character" w:styleId="Kommentarhenvisning">
    <w:name w:val="annotation reference"/>
    <w:basedOn w:val="Standardskrifttypeiafsnit"/>
    <w:semiHidden/>
    <w:rsid w:val="00717F1B"/>
    <w:rPr>
      <w:rFonts w:ascii="AU Passata" w:hAnsi="AU Passata"/>
      <w:sz w:val="16"/>
      <w:szCs w:val="16"/>
    </w:rPr>
  </w:style>
  <w:style w:type="paragraph" w:styleId="Kommentartekst">
    <w:name w:val="annotation text"/>
    <w:basedOn w:val="Normal"/>
    <w:semiHidden/>
    <w:rsid w:val="00717F1B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717F1B"/>
    <w:rPr>
      <w:b/>
      <w:bCs/>
    </w:rPr>
  </w:style>
  <w:style w:type="paragraph" w:styleId="Dokumentoversigt">
    <w:name w:val="Document Map"/>
    <w:basedOn w:val="Normal"/>
    <w:semiHidden/>
    <w:rsid w:val="00717F1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717F1B"/>
    <w:pPr>
      <w:ind w:left="360" w:hanging="360"/>
    </w:pPr>
  </w:style>
  <w:style w:type="paragraph" w:styleId="Indeks2">
    <w:name w:val="index 2"/>
    <w:basedOn w:val="Normal"/>
    <w:next w:val="Normal"/>
    <w:autoRedefine/>
    <w:semiHidden/>
    <w:rsid w:val="00717F1B"/>
    <w:pPr>
      <w:ind w:left="720" w:hanging="360"/>
    </w:pPr>
  </w:style>
  <w:style w:type="paragraph" w:styleId="Indeks3">
    <w:name w:val="index 3"/>
    <w:basedOn w:val="Normal"/>
    <w:next w:val="Normal"/>
    <w:autoRedefine/>
    <w:semiHidden/>
    <w:rsid w:val="00717F1B"/>
    <w:pPr>
      <w:ind w:left="1080" w:hanging="360"/>
    </w:pPr>
  </w:style>
  <w:style w:type="paragraph" w:styleId="Indeks4">
    <w:name w:val="index 4"/>
    <w:basedOn w:val="Normal"/>
    <w:next w:val="Normal"/>
    <w:autoRedefine/>
    <w:semiHidden/>
    <w:rsid w:val="00717F1B"/>
    <w:pPr>
      <w:ind w:left="1440" w:hanging="360"/>
    </w:pPr>
  </w:style>
  <w:style w:type="paragraph" w:styleId="Indeks5">
    <w:name w:val="index 5"/>
    <w:basedOn w:val="Normal"/>
    <w:next w:val="Normal"/>
    <w:autoRedefine/>
    <w:semiHidden/>
    <w:rsid w:val="00717F1B"/>
    <w:pPr>
      <w:ind w:left="1800" w:hanging="360"/>
    </w:pPr>
  </w:style>
  <w:style w:type="paragraph" w:styleId="Indeks6">
    <w:name w:val="index 6"/>
    <w:basedOn w:val="Normal"/>
    <w:next w:val="Normal"/>
    <w:autoRedefine/>
    <w:semiHidden/>
    <w:rsid w:val="00717F1B"/>
    <w:pPr>
      <w:ind w:left="2160" w:hanging="360"/>
    </w:pPr>
  </w:style>
  <w:style w:type="paragraph" w:styleId="Indeks7">
    <w:name w:val="index 7"/>
    <w:basedOn w:val="Normal"/>
    <w:next w:val="Normal"/>
    <w:autoRedefine/>
    <w:semiHidden/>
    <w:rsid w:val="00717F1B"/>
    <w:pPr>
      <w:ind w:left="2520" w:hanging="360"/>
    </w:pPr>
  </w:style>
  <w:style w:type="paragraph" w:styleId="Indeks8">
    <w:name w:val="index 8"/>
    <w:basedOn w:val="Normal"/>
    <w:next w:val="Normal"/>
    <w:autoRedefine/>
    <w:semiHidden/>
    <w:rsid w:val="00717F1B"/>
    <w:pPr>
      <w:ind w:left="2880" w:hanging="360"/>
    </w:pPr>
  </w:style>
  <w:style w:type="paragraph" w:styleId="Indeks9">
    <w:name w:val="index 9"/>
    <w:basedOn w:val="Normal"/>
    <w:next w:val="Normal"/>
    <w:autoRedefine/>
    <w:semiHidden/>
    <w:rsid w:val="00717F1B"/>
    <w:pPr>
      <w:ind w:left="3240" w:hanging="360"/>
    </w:pPr>
  </w:style>
  <w:style w:type="paragraph" w:styleId="Indeksoverskrift">
    <w:name w:val="index heading"/>
    <w:basedOn w:val="Normal"/>
    <w:next w:val="Indeks1"/>
    <w:semiHidden/>
    <w:rsid w:val="00717F1B"/>
    <w:rPr>
      <w:rFonts w:ascii="Arial" w:hAnsi="Arial" w:cs="Arial"/>
      <w:b/>
      <w:bCs/>
    </w:rPr>
  </w:style>
  <w:style w:type="paragraph" w:styleId="Makrotekst">
    <w:name w:val="macro"/>
    <w:semiHidden/>
    <w:rsid w:val="00717F1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420" w:lineRule="atLeast"/>
    </w:pPr>
    <w:rPr>
      <w:rFonts w:ascii="Courier New" w:hAnsi="Courier New" w:cs="Courier New"/>
      <w:color w:val="03428E"/>
      <w:lang w:eastAsia="en-US"/>
    </w:rPr>
  </w:style>
  <w:style w:type="paragraph" w:styleId="Citatsamling">
    <w:name w:val="table of authorities"/>
    <w:basedOn w:val="Normal"/>
    <w:next w:val="Normal"/>
    <w:semiHidden/>
    <w:rsid w:val="00717F1B"/>
    <w:pPr>
      <w:ind w:left="360" w:hanging="360"/>
    </w:pPr>
  </w:style>
  <w:style w:type="paragraph" w:styleId="Citatoverskrift">
    <w:name w:val="toa heading"/>
    <w:basedOn w:val="Normal"/>
    <w:next w:val="Normal"/>
    <w:semiHidden/>
    <w:rsid w:val="00717F1B"/>
    <w:pPr>
      <w:spacing w:before="120"/>
    </w:pPr>
    <w:rPr>
      <w:rFonts w:ascii="Arial" w:hAnsi="Arial" w:cs="Arial"/>
      <w:b/>
      <w:bCs/>
      <w:sz w:val="24"/>
    </w:rPr>
  </w:style>
  <w:style w:type="paragraph" w:customStyle="1" w:styleId="Template-Parentlogoname">
    <w:name w:val="Template - Parent logoname"/>
    <w:basedOn w:val="Template"/>
    <w:rsid w:val="00A048EC"/>
    <w:pPr>
      <w:spacing w:line="240" w:lineRule="atLeast"/>
    </w:pPr>
    <w:rPr>
      <w:rFonts w:ascii="AU Passata" w:hAnsi="AU Passata"/>
      <w:caps/>
      <w:color w:val="03428E"/>
      <w:spacing w:val="10"/>
      <w:sz w:val="22"/>
    </w:rPr>
  </w:style>
  <w:style w:type="paragraph" w:customStyle="1" w:styleId="Template-Unitnamelogoname">
    <w:name w:val="Template - Unitname logoname"/>
    <w:basedOn w:val="Template-Parentlogoname"/>
    <w:rsid w:val="00A048EC"/>
    <w:pPr>
      <w:spacing w:line="160" w:lineRule="atLeast"/>
    </w:pPr>
    <w:rPr>
      <w:sz w:val="14"/>
    </w:rPr>
  </w:style>
  <w:style w:type="paragraph" w:styleId="Listeafsnit">
    <w:name w:val="List Paragraph"/>
    <w:basedOn w:val="Normal"/>
    <w:uiPriority w:val="34"/>
    <w:qFormat/>
    <w:rsid w:val="00EF5360"/>
    <w:pPr>
      <w:ind w:left="720"/>
      <w:contextualSpacing/>
    </w:p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2F4ABC"/>
    <w:rPr>
      <w:rFonts w:ascii="Courier New" w:hAnsi="Courier New" w:cs="Courier New"/>
      <w:color w:val="03428E"/>
      <w:sz w:val="3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42E68"/>
    <w:pPr>
      <w:spacing w:line="420" w:lineRule="atLeast"/>
      <w:jc w:val="both"/>
    </w:pPr>
    <w:rPr>
      <w:rFonts w:ascii="AU Passata" w:hAnsi="AU Passata"/>
      <w:color w:val="03428E"/>
      <w:sz w:val="36"/>
      <w:szCs w:val="24"/>
      <w:lang w:eastAsia="en-US"/>
    </w:rPr>
  </w:style>
  <w:style w:type="paragraph" w:styleId="Overskrift1">
    <w:name w:val="heading 1"/>
    <w:aliases w:val="overskrift - Light"/>
    <w:basedOn w:val="Normal"/>
    <w:next w:val="Normal"/>
    <w:qFormat/>
    <w:rsid w:val="008774D8"/>
    <w:pPr>
      <w:keepNext/>
      <w:spacing w:line="3400" w:lineRule="exact"/>
      <w:outlineLvl w:val="0"/>
    </w:pPr>
    <w:rPr>
      <w:rFonts w:ascii="AU Passata Light" w:hAnsi="AU Passata Light" w:cs="Arial"/>
      <w:bCs/>
      <w:caps/>
      <w:sz w:val="400"/>
      <w:szCs w:val="32"/>
    </w:rPr>
  </w:style>
  <w:style w:type="paragraph" w:styleId="Overskrift2">
    <w:name w:val="heading 2"/>
    <w:aliases w:val="Citat - Light"/>
    <w:basedOn w:val="Normal"/>
    <w:next w:val="Normal"/>
    <w:qFormat/>
    <w:rsid w:val="008774D8"/>
    <w:pPr>
      <w:keepNext/>
      <w:spacing w:line="1800" w:lineRule="exact"/>
      <w:outlineLvl w:val="1"/>
    </w:pPr>
    <w:rPr>
      <w:rFonts w:ascii="AU Passata Light" w:hAnsi="AU Passata Light" w:cs="Arial"/>
      <w:bCs/>
      <w:iCs/>
      <w:caps/>
      <w:sz w:val="200"/>
      <w:szCs w:val="28"/>
    </w:rPr>
  </w:style>
  <w:style w:type="paragraph" w:styleId="Overskrift3">
    <w:name w:val="heading 3"/>
    <w:aliases w:val="Manchet Bold"/>
    <w:basedOn w:val="Normal"/>
    <w:next w:val="Normal"/>
    <w:qFormat/>
    <w:rsid w:val="00B42BA4"/>
    <w:pPr>
      <w:keepNext/>
      <w:spacing w:line="1000" w:lineRule="atLeast"/>
      <w:outlineLvl w:val="2"/>
    </w:pPr>
    <w:rPr>
      <w:rFonts w:cs="Arial"/>
      <w:b/>
      <w:bCs/>
      <w:caps/>
      <w:sz w:val="100"/>
      <w:szCs w:val="26"/>
    </w:rPr>
  </w:style>
  <w:style w:type="paragraph" w:styleId="Overskrift4">
    <w:name w:val="heading 4"/>
    <w:aliases w:val="Mellemrubrik"/>
    <w:basedOn w:val="Normal"/>
    <w:next w:val="Normal"/>
    <w:qFormat/>
    <w:rsid w:val="008E62A5"/>
    <w:pPr>
      <w:keepNext/>
      <w:outlineLvl w:val="3"/>
    </w:pPr>
    <w:rPr>
      <w:b/>
      <w:bCs/>
      <w:szCs w:val="28"/>
    </w:rPr>
  </w:style>
  <w:style w:type="paragraph" w:styleId="Overskrift5">
    <w:name w:val="heading 5"/>
    <w:basedOn w:val="Normal"/>
    <w:next w:val="Normal"/>
    <w:qFormat/>
    <w:rsid w:val="00937410"/>
    <w:pPr>
      <w:spacing w:line="240" w:lineRule="atLeast"/>
      <w:outlineLvl w:val="4"/>
    </w:pPr>
    <w:rPr>
      <w:b/>
      <w:bCs/>
      <w:iCs/>
      <w:sz w:val="18"/>
      <w:szCs w:val="26"/>
    </w:rPr>
  </w:style>
  <w:style w:type="paragraph" w:styleId="Overskrift6">
    <w:name w:val="heading 6"/>
    <w:basedOn w:val="Normal"/>
    <w:next w:val="Normal"/>
    <w:qFormat/>
    <w:rsid w:val="00937410"/>
    <w:pPr>
      <w:spacing w:line="240" w:lineRule="atLeast"/>
      <w:outlineLvl w:val="5"/>
    </w:pPr>
    <w:rPr>
      <w:b/>
      <w:bCs/>
      <w:sz w:val="18"/>
      <w:szCs w:val="22"/>
    </w:rPr>
  </w:style>
  <w:style w:type="paragraph" w:styleId="Overskrift7">
    <w:name w:val="heading 7"/>
    <w:basedOn w:val="Normal"/>
    <w:next w:val="Normal"/>
    <w:qFormat/>
    <w:rsid w:val="00937410"/>
    <w:pPr>
      <w:spacing w:line="240" w:lineRule="atLeast"/>
      <w:outlineLvl w:val="6"/>
    </w:pPr>
    <w:rPr>
      <w:b/>
      <w:sz w:val="18"/>
    </w:rPr>
  </w:style>
  <w:style w:type="paragraph" w:styleId="Overskrift8">
    <w:name w:val="heading 8"/>
    <w:basedOn w:val="Normal"/>
    <w:next w:val="Normal"/>
    <w:qFormat/>
    <w:rsid w:val="00937410"/>
    <w:pPr>
      <w:spacing w:line="240" w:lineRule="atLeast"/>
      <w:outlineLvl w:val="7"/>
    </w:pPr>
    <w:rPr>
      <w:b/>
      <w:iCs/>
      <w:sz w:val="18"/>
    </w:rPr>
  </w:style>
  <w:style w:type="paragraph" w:styleId="Overskrift9">
    <w:name w:val="heading 9"/>
    <w:basedOn w:val="Normal"/>
    <w:next w:val="Normal"/>
    <w:qFormat/>
    <w:rsid w:val="00937410"/>
    <w:pPr>
      <w:spacing w:line="240" w:lineRule="atLeast"/>
      <w:outlineLvl w:val="8"/>
    </w:pPr>
    <w:rPr>
      <w:rFonts w:cs="Arial"/>
      <w:b/>
      <w:sz w:val="18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semiHidden/>
    <w:rsid w:val="005802EE"/>
    <w:pPr>
      <w:spacing w:after="120"/>
    </w:pPr>
  </w:style>
  <w:style w:type="paragraph" w:styleId="Brdtekst2">
    <w:name w:val="Body Text 2"/>
    <w:basedOn w:val="Normal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5802EE"/>
    <w:pPr>
      <w:ind w:firstLine="210"/>
    </w:pPr>
  </w:style>
  <w:style w:type="paragraph" w:styleId="Brdtekstindrykning">
    <w:name w:val="Body Text Indent"/>
    <w:basedOn w:val="Normal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5802EE"/>
    <w:pPr>
      <w:ind w:firstLine="210"/>
    </w:pPr>
  </w:style>
  <w:style w:type="paragraph" w:styleId="Brdtekstindrykning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F04FF3"/>
    <w:pPr>
      <w:spacing w:line="300" w:lineRule="atLeast"/>
    </w:pPr>
    <w:rPr>
      <w:bCs/>
      <w:color w:val="03428F"/>
      <w:sz w:val="24"/>
      <w:szCs w:val="20"/>
    </w:rPr>
  </w:style>
  <w:style w:type="paragraph" w:styleId="Sluthilsen">
    <w:name w:val="Closing"/>
    <w:basedOn w:val="Normal"/>
    <w:semiHidden/>
    <w:rsid w:val="005802EE"/>
    <w:pPr>
      <w:ind w:left="4252"/>
    </w:pPr>
  </w:style>
  <w:style w:type="paragraph" w:styleId="Dato">
    <w:name w:val="Date"/>
    <w:basedOn w:val="Normal"/>
    <w:next w:val="Normal"/>
    <w:semiHidden/>
    <w:rsid w:val="005802EE"/>
  </w:style>
  <w:style w:type="paragraph" w:styleId="E-mail-signatur">
    <w:name w:val="E-mail Signature"/>
    <w:basedOn w:val="Normal"/>
    <w:semiHidden/>
    <w:rsid w:val="005802EE"/>
  </w:style>
  <w:style w:type="character" w:styleId="Fremhv">
    <w:name w:val="Emphasis"/>
    <w:basedOn w:val="Standardskrifttypeiafsnit"/>
    <w:qFormat/>
    <w:rsid w:val="005802EE"/>
    <w:rPr>
      <w:i/>
      <w:iCs/>
    </w:rPr>
  </w:style>
  <w:style w:type="character" w:styleId="Slutnotehenvisning">
    <w:name w:val="endnote reference"/>
    <w:basedOn w:val="Standardskrifttypeiafsnit"/>
    <w:semiHidden/>
    <w:rsid w:val="005802EE"/>
    <w:rPr>
      <w:rFonts w:ascii="Verdana" w:hAnsi="Verdana"/>
      <w:sz w:val="14"/>
      <w:vertAlign w:val="superscript"/>
    </w:rPr>
  </w:style>
  <w:style w:type="paragraph" w:styleId="Slutnotetekst">
    <w:name w:val="endnote text"/>
    <w:basedOn w:val="Normal"/>
    <w:semiHidden/>
    <w:rsid w:val="005802EE"/>
    <w:pPr>
      <w:spacing w:line="180" w:lineRule="atLeast"/>
    </w:pPr>
    <w:rPr>
      <w:sz w:val="14"/>
      <w:szCs w:val="20"/>
    </w:rPr>
  </w:style>
  <w:style w:type="paragraph" w:styleId="Modtageradresse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5802EE"/>
    <w:rPr>
      <w:rFonts w:ascii="Verdana" w:hAnsi="Verdana"/>
      <w:sz w:val="14"/>
      <w:vertAlign w:val="superscript"/>
    </w:rPr>
  </w:style>
  <w:style w:type="paragraph" w:styleId="Fodnotetekst">
    <w:name w:val="footnote text"/>
    <w:basedOn w:val="Normal"/>
    <w:semiHidden/>
    <w:rsid w:val="005802EE"/>
    <w:pPr>
      <w:spacing w:line="180" w:lineRule="atLeast"/>
    </w:pPr>
    <w:rPr>
      <w:sz w:val="14"/>
      <w:szCs w:val="20"/>
    </w:rPr>
  </w:style>
  <w:style w:type="character" w:styleId="HTML-akronym">
    <w:name w:val="HTML Acronym"/>
    <w:basedOn w:val="Standardskrifttypeiafsnit"/>
    <w:semiHidden/>
    <w:rsid w:val="005802EE"/>
  </w:style>
  <w:style w:type="paragraph" w:styleId="HTML-adresse">
    <w:name w:val="HTML Address"/>
    <w:basedOn w:val="Normal"/>
    <w:semiHidden/>
    <w:rsid w:val="005802EE"/>
    <w:rPr>
      <w:i/>
      <w:iCs/>
    </w:rPr>
  </w:style>
  <w:style w:type="character" w:styleId="HTML-citat">
    <w:name w:val="HTML Cite"/>
    <w:basedOn w:val="Standardskrifttypeiafsnit"/>
    <w:semiHidden/>
    <w:rsid w:val="005802EE"/>
    <w:rPr>
      <w:i/>
      <w:iCs/>
    </w:rPr>
  </w:style>
  <w:style w:type="character" w:styleId="HTML-kode">
    <w:name w:val="HTML Code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5802EE"/>
    <w:rPr>
      <w:i/>
      <w:iCs/>
    </w:rPr>
  </w:style>
  <w:style w:type="character" w:styleId="HTML-tastatur">
    <w:name w:val="HTML Keyboard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5802EE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5802EE"/>
    <w:rPr>
      <w:i/>
      <w:iCs/>
    </w:rPr>
  </w:style>
  <w:style w:type="character" w:styleId="Linjenummer">
    <w:name w:val="line number"/>
    <w:basedOn w:val="Standardskrifttypeiafsnit"/>
    <w:semiHidden/>
    <w:rsid w:val="005802EE"/>
  </w:style>
  <w:style w:type="paragraph" w:styleId="Opstilling">
    <w:name w:val="List"/>
    <w:basedOn w:val="Normal"/>
    <w:semiHidden/>
    <w:rsid w:val="005802EE"/>
    <w:pPr>
      <w:ind w:left="283" w:hanging="283"/>
    </w:pPr>
  </w:style>
  <w:style w:type="paragraph" w:styleId="Opstilling2">
    <w:name w:val="List 2"/>
    <w:basedOn w:val="Normal"/>
    <w:semiHidden/>
    <w:rsid w:val="005802EE"/>
    <w:pPr>
      <w:ind w:left="566" w:hanging="283"/>
    </w:pPr>
  </w:style>
  <w:style w:type="paragraph" w:styleId="Opstilling3">
    <w:name w:val="List 3"/>
    <w:basedOn w:val="Normal"/>
    <w:semiHidden/>
    <w:rsid w:val="005802EE"/>
    <w:pPr>
      <w:ind w:left="849" w:hanging="283"/>
    </w:pPr>
  </w:style>
  <w:style w:type="paragraph" w:styleId="Opstilling4">
    <w:name w:val="List 4"/>
    <w:basedOn w:val="Normal"/>
    <w:semiHidden/>
    <w:rsid w:val="005802EE"/>
    <w:pPr>
      <w:ind w:left="1132" w:hanging="283"/>
    </w:pPr>
  </w:style>
  <w:style w:type="paragraph" w:styleId="Opstilling5">
    <w:name w:val="List 5"/>
    <w:basedOn w:val="Normal"/>
    <w:semiHidden/>
    <w:rsid w:val="005802EE"/>
    <w:pPr>
      <w:ind w:left="1415" w:hanging="283"/>
    </w:pPr>
  </w:style>
  <w:style w:type="paragraph" w:styleId="Opstilling-punkttegn">
    <w:name w:val="List Bullet"/>
    <w:basedOn w:val="Normal"/>
    <w:semiHidden/>
    <w:rsid w:val="005802EE"/>
    <w:pPr>
      <w:numPr>
        <w:numId w:val="4"/>
      </w:numPr>
    </w:pPr>
  </w:style>
  <w:style w:type="paragraph" w:styleId="Opstilling-punkttegn2">
    <w:name w:val="List Bullet 2"/>
    <w:basedOn w:val="Normal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semiHidden/>
    <w:rsid w:val="005802EE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semiHidden/>
    <w:rsid w:val="008774D8"/>
  </w:style>
  <w:style w:type="paragraph" w:styleId="Almindeligtekst">
    <w:name w:val="Plain Text"/>
    <w:basedOn w:val="Normal"/>
    <w:link w:val="AlmindeligtekstTegn"/>
    <w:uiPriority w:val="99"/>
    <w:semiHidden/>
    <w:rsid w:val="005802EE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5802EE"/>
  </w:style>
  <w:style w:type="paragraph" w:styleId="Underskrift">
    <w:name w:val="Signature"/>
    <w:basedOn w:val="Normal"/>
    <w:semiHidden/>
    <w:rsid w:val="005802EE"/>
    <w:pPr>
      <w:ind w:left="4252"/>
    </w:pPr>
  </w:style>
  <w:style w:type="character" w:styleId="Strk">
    <w:name w:val="Strong"/>
    <w:basedOn w:val="Standardskrifttypeiafsnit"/>
    <w:qFormat/>
    <w:rsid w:val="005802EE"/>
    <w:rPr>
      <w:b/>
      <w:bCs/>
    </w:rPr>
  </w:style>
  <w:style w:type="paragraph" w:styleId="Undertitel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BesgtHyperlink">
    <w:name w:val="FollowedHyperlink"/>
    <w:basedOn w:val="Standardskrifttypeiafsnit"/>
    <w:rsid w:val="00003B6C"/>
    <w:rPr>
      <w:rFonts w:ascii="Georgia" w:hAnsi="Georgia"/>
      <w:color w:val="800080"/>
      <w:sz w:val="20"/>
      <w:u w:val="single"/>
    </w:rPr>
  </w:style>
  <w:style w:type="paragraph" w:styleId="Sidefod">
    <w:name w:val="footer"/>
    <w:basedOn w:val="Normal"/>
    <w:rsid w:val="00F04FF3"/>
    <w:pPr>
      <w:tabs>
        <w:tab w:val="center" w:pos="4819"/>
        <w:tab w:val="right" w:pos="9638"/>
      </w:tabs>
      <w:spacing w:line="180" w:lineRule="atLeast"/>
    </w:pPr>
    <w:rPr>
      <w:color w:val="03428F"/>
      <w:sz w:val="14"/>
    </w:rPr>
  </w:style>
  <w:style w:type="paragraph" w:styleId="Sidehoved">
    <w:name w:val="header"/>
    <w:basedOn w:val="Normal"/>
    <w:rsid w:val="00F04FF3"/>
    <w:pPr>
      <w:tabs>
        <w:tab w:val="center" w:pos="4819"/>
        <w:tab w:val="right" w:pos="9638"/>
      </w:tabs>
      <w:spacing w:line="180" w:lineRule="atLeast"/>
    </w:pPr>
    <w:rPr>
      <w:color w:val="03428F"/>
      <w:sz w:val="14"/>
    </w:rPr>
  </w:style>
  <w:style w:type="character" w:styleId="Hyperlink">
    <w:name w:val="Hyperlink"/>
    <w:basedOn w:val="Standardskrifttypeiafsnit"/>
    <w:uiPriority w:val="99"/>
    <w:rsid w:val="00003B6C"/>
    <w:rPr>
      <w:rFonts w:ascii="Georgia" w:hAnsi="Georgia"/>
      <w:color w:val="003366"/>
      <w:sz w:val="20"/>
      <w:u w:val="single"/>
    </w:rPr>
  </w:style>
  <w:style w:type="character" w:styleId="Sidetal">
    <w:name w:val="page number"/>
    <w:basedOn w:val="Standardskrifttypeiafsnit"/>
    <w:rsid w:val="00795523"/>
    <w:rPr>
      <w:rFonts w:ascii="Georgia" w:hAnsi="Georgia"/>
      <w:sz w:val="14"/>
    </w:rPr>
  </w:style>
  <w:style w:type="paragraph" w:customStyle="1" w:styleId="Normal-Bullet">
    <w:name w:val="Normal - Bullet"/>
    <w:basedOn w:val="Normal"/>
    <w:semiHidden/>
    <w:rsid w:val="00795523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semiHidden/>
    <w:rsid w:val="00795523"/>
    <w:pPr>
      <w:numPr>
        <w:numId w:val="15"/>
      </w:numPr>
    </w:pPr>
  </w:style>
  <w:style w:type="paragraph" w:customStyle="1" w:styleId="Normal-Tabletext">
    <w:name w:val="Normal - Table text"/>
    <w:basedOn w:val="Normal"/>
    <w:semiHidden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semiHidden/>
    <w:rsid w:val="00051A09"/>
    <w:pPr>
      <w:spacing w:line="260" w:lineRule="atLeast"/>
    </w:pPr>
    <w:rPr>
      <w:b/>
      <w:caps/>
      <w:color w:val="646567"/>
      <w:sz w:val="18"/>
    </w:rPr>
  </w:style>
  <w:style w:type="paragraph" w:customStyle="1" w:styleId="Normal-TableColomnHeading">
    <w:name w:val="Normal - Table Colomn Heading"/>
    <w:basedOn w:val="Normal"/>
    <w:semiHidden/>
    <w:rsid w:val="00051A09"/>
    <w:pPr>
      <w:spacing w:line="220" w:lineRule="atLeast"/>
    </w:pPr>
    <w:rPr>
      <w:b/>
      <w:sz w:val="18"/>
    </w:rPr>
  </w:style>
  <w:style w:type="table" w:customStyle="1" w:styleId="Table-Normal">
    <w:name w:val="Table - Normal"/>
    <w:basedOn w:val="Tabel-Normal"/>
    <w:semiHidden/>
    <w:rsid w:val="00003B6C"/>
    <w:pPr>
      <w:spacing w:line="220" w:lineRule="atLeast"/>
    </w:pPr>
    <w:rPr>
      <w:rFonts w:ascii="Georgia" w:hAnsi="Georgia"/>
      <w:sz w:val="18"/>
    </w:rPr>
    <w:tblPr>
      <w:tblBorders>
        <w:insideH w:val="single" w:sz="4" w:space="0" w:color="333333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646567"/>
        <w:sz w:val="18"/>
      </w:rPr>
      <w:tblPr/>
      <w:tcPr>
        <w:tcBorders>
          <w:insideH w:val="nil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sz w:val="18"/>
      </w:rPr>
    </w:tblStylePr>
  </w:style>
  <w:style w:type="paragraph" w:customStyle="1" w:styleId="Normal-TableNumbers">
    <w:name w:val="Normal - Table Numbers"/>
    <w:basedOn w:val="Normal-Tabletext"/>
    <w:semiHidden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semiHidden/>
    <w:rsid w:val="003E6170"/>
    <w:rPr>
      <w:b/>
    </w:rPr>
  </w:style>
  <w:style w:type="paragraph" w:customStyle="1" w:styleId="Template">
    <w:name w:val="Template"/>
    <w:semiHidden/>
    <w:rsid w:val="00D14888"/>
    <w:pPr>
      <w:spacing w:line="300" w:lineRule="atLeast"/>
    </w:pPr>
    <w:rPr>
      <w:rFonts w:ascii="Georgia" w:hAnsi="Georgia"/>
      <w:noProof/>
      <w:sz w:val="2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0F296A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el-Gitter">
    <w:name w:val="Table Grid"/>
    <w:basedOn w:val="Tabel-Normal"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FE0DAB"/>
    <w:pPr>
      <w:ind w:left="2410"/>
    </w:pPr>
    <w:rPr>
      <w:b/>
    </w:rPr>
  </w:style>
  <w:style w:type="paragraph" w:customStyle="1" w:styleId="Template-Afdeling">
    <w:name w:val="Template - Afdeling"/>
    <w:basedOn w:val="Template"/>
    <w:semiHidden/>
    <w:rsid w:val="003F33BA"/>
    <w:pPr>
      <w:spacing w:line="180" w:lineRule="atLeast"/>
    </w:pPr>
    <w:rPr>
      <w:b/>
      <w:sz w:val="14"/>
    </w:rPr>
  </w:style>
  <w:style w:type="paragraph" w:styleId="Listeoverfigurer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Heading1-Overskrift-Bold">
    <w:name w:val="Heading 1 - Overskrift - Bold"/>
    <w:basedOn w:val="Overskrift1"/>
    <w:rsid w:val="008774D8"/>
    <w:rPr>
      <w:rFonts w:ascii="AU Passata" w:hAnsi="AU Passata"/>
      <w:b/>
    </w:rPr>
  </w:style>
  <w:style w:type="paragraph" w:customStyle="1" w:styleId="Heading2-Citat-Bold">
    <w:name w:val="Heading 2 - Citat - Bold"/>
    <w:basedOn w:val="Overskrift2"/>
    <w:rsid w:val="008774D8"/>
    <w:rPr>
      <w:rFonts w:ascii="AU Passata" w:hAnsi="AU Passata"/>
      <w:b/>
    </w:rPr>
  </w:style>
  <w:style w:type="paragraph" w:customStyle="1" w:styleId="Heading3-Manchet-Light">
    <w:name w:val="Heading 3 - Manchet - Light"/>
    <w:basedOn w:val="Overskrift3"/>
    <w:rsid w:val="0028032B"/>
    <w:rPr>
      <w:rFonts w:ascii="AU Passata Light" w:hAnsi="AU Passata Light"/>
      <w:b w:val="0"/>
    </w:rPr>
  </w:style>
  <w:style w:type="paragraph" w:styleId="Markeringsbobletekst">
    <w:name w:val="Balloon Text"/>
    <w:basedOn w:val="Normal"/>
    <w:semiHidden/>
    <w:rsid w:val="00717F1B"/>
    <w:rPr>
      <w:rFonts w:ascii="Tahoma" w:hAnsi="Tahoma" w:cs="Tahoma"/>
      <w:sz w:val="16"/>
      <w:szCs w:val="16"/>
    </w:rPr>
  </w:style>
  <w:style w:type="paragraph" w:customStyle="1" w:styleId="Template-FemteElementBack">
    <w:name w:val="Template - Femte Element Back"/>
    <w:semiHidden/>
    <w:rsid w:val="00AB73E8"/>
    <w:pPr>
      <w:spacing w:line="3800" w:lineRule="atLeast"/>
    </w:pPr>
    <w:rPr>
      <w:rFonts w:ascii="AU Peto" w:hAnsi="AU Peto"/>
      <w:noProof/>
      <w:color w:val="81A0C6"/>
      <w:sz w:val="380"/>
      <w:szCs w:val="24"/>
      <w:lang w:eastAsia="en-US"/>
    </w:rPr>
  </w:style>
  <w:style w:type="paragraph" w:customStyle="1" w:styleId="Template-FemteElementFront">
    <w:name w:val="Template - Femte Element Front"/>
    <w:basedOn w:val="Template-FemteElementBack"/>
    <w:semiHidden/>
    <w:rsid w:val="00AB73E8"/>
    <w:rPr>
      <w:color w:val="03428E"/>
    </w:rPr>
  </w:style>
  <w:style w:type="character" w:styleId="Kommentarhenvisning">
    <w:name w:val="annotation reference"/>
    <w:basedOn w:val="Standardskrifttypeiafsnit"/>
    <w:semiHidden/>
    <w:rsid w:val="00717F1B"/>
    <w:rPr>
      <w:rFonts w:ascii="AU Passata" w:hAnsi="AU Passata"/>
      <w:sz w:val="16"/>
      <w:szCs w:val="16"/>
    </w:rPr>
  </w:style>
  <w:style w:type="paragraph" w:styleId="Kommentartekst">
    <w:name w:val="annotation text"/>
    <w:basedOn w:val="Normal"/>
    <w:semiHidden/>
    <w:rsid w:val="00717F1B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717F1B"/>
    <w:rPr>
      <w:b/>
      <w:bCs/>
    </w:rPr>
  </w:style>
  <w:style w:type="paragraph" w:styleId="Dokumentoversigt">
    <w:name w:val="Document Map"/>
    <w:basedOn w:val="Normal"/>
    <w:semiHidden/>
    <w:rsid w:val="00717F1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717F1B"/>
    <w:pPr>
      <w:ind w:left="360" w:hanging="360"/>
    </w:pPr>
  </w:style>
  <w:style w:type="paragraph" w:styleId="Indeks2">
    <w:name w:val="index 2"/>
    <w:basedOn w:val="Normal"/>
    <w:next w:val="Normal"/>
    <w:autoRedefine/>
    <w:semiHidden/>
    <w:rsid w:val="00717F1B"/>
    <w:pPr>
      <w:ind w:left="720" w:hanging="360"/>
    </w:pPr>
  </w:style>
  <w:style w:type="paragraph" w:styleId="Indeks3">
    <w:name w:val="index 3"/>
    <w:basedOn w:val="Normal"/>
    <w:next w:val="Normal"/>
    <w:autoRedefine/>
    <w:semiHidden/>
    <w:rsid w:val="00717F1B"/>
    <w:pPr>
      <w:ind w:left="1080" w:hanging="360"/>
    </w:pPr>
  </w:style>
  <w:style w:type="paragraph" w:styleId="Indeks4">
    <w:name w:val="index 4"/>
    <w:basedOn w:val="Normal"/>
    <w:next w:val="Normal"/>
    <w:autoRedefine/>
    <w:semiHidden/>
    <w:rsid w:val="00717F1B"/>
    <w:pPr>
      <w:ind w:left="1440" w:hanging="360"/>
    </w:pPr>
  </w:style>
  <w:style w:type="paragraph" w:styleId="Indeks5">
    <w:name w:val="index 5"/>
    <w:basedOn w:val="Normal"/>
    <w:next w:val="Normal"/>
    <w:autoRedefine/>
    <w:semiHidden/>
    <w:rsid w:val="00717F1B"/>
    <w:pPr>
      <w:ind w:left="1800" w:hanging="360"/>
    </w:pPr>
  </w:style>
  <w:style w:type="paragraph" w:styleId="Indeks6">
    <w:name w:val="index 6"/>
    <w:basedOn w:val="Normal"/>
    <w:next w:val="Normal"/>
    <w:autoRedefine/>
    <w:semiHidden/>
    <w:rsid w:val="00717F1B"/>
    <w:pPr>
      <w:ind w:left="2160" w:hanging="360"/>
    </w:pPr>
  </w:style>
  <w:style w:type="paragraph" w:styleId="Indeks7">
    <w:name w:val="index 7"/>
    <w:basedOn w:val="Normal"/>
    <w:next w:val="Normal"/>
    <w:autoRedefine/>
    <w:semiHidden/>
    <w:rsid w:val="00717F1B"/>
    <w:pPr>
      <w:ind w:left="2520" w:hanging="360"/>
    </w:pPr>
  </w:style>
  <w:style w:type="paragraph" w:styleId="Indeks8">
    <w:name w:val="index 8"/>
    <w:basedOn w:val="Normal"/>
    <w:next w:val="Normal"/>
    <w:autoRedefine/>
    <w:semiHidden/>
    <w:rsid w:val="00717F1B"/>
    <w:pPr>
      <w:ind w:left="2880" w:hanging="360"/>
    </w:pPr>
  </w:style>
  <w:style w:type="paragraph" w:styleId="Indeks9">
    <w:name w:val="index 9"/>
    <w:basedOn w:val="Normal"/>
    <w:next w:val="Normal"/>
    <w:autoRedefine/>
    <w:semiHidden/>
    <w:rsid w:val="00717F1B"/>
    <w:pPr>
      <w:ind w:left="3240" w:hanging="360"/>
    </w:pPr>
  </w:style>
  <w:style w:type="paragraph" w:styleId="Indeksoverskrift">
    <w:name w:val="index heading"/>
    <w:basedOn w:val="Normal"/>
    <w:next w:val="Indeks1"/>
    <w:semiHidden/>
    <w:rsid w:val="00717F1B"/>
    <w:rPr>
      <w:rFonts w:ascii="Arial" w:hAnsi="Arial" w:cs="Arial"/>
      <w:b/>
      <w:bCs/>
    </w:rPr>
  </w:style>
  <w:style w:type="paragraph" w:styleId="Makrotekst">
    <w:name w:val="macro"/>
    <w:semiHidden/>
    <w:rsid w:val="00717F1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420" w:lineRule="atLeast"/>
    </w:pPr>
    <w:rPr>
      <w:rFonts w:ascii="Courier New" w:hAnsi="Courier New" w:cs="Courier New"/>
      <w:color w:val="03428E"/>
      <w:lang w:eastAsia="en-US"/>
    </w:rPr>
  </w:style>
  <w:style w:type="paragraph" w:styleId="Citatsamling">
    <w:name w:val="table of authorities"/>
    <w:basedOn w:val="Normal"/>
    <w:next w:val="Normal"/>
    <w:semiHidden/>
    <w:rsid w:val="00717F1B"/>
    <w:pPr>
      <w:ind w:left="360" w:hanging="360"/>
    </w:pPr>
  </w:style>
  <w:style w:type="paragraph" w:styleId="Citatoverskrift">
    <w:name w:val="toa heading"/>
    <w:basedOn w:val="Normal"/>
    <w:next w:val="Normal"/>
    <w:semiHidden/>
    <w:rsid w:val="00717F1B"/>
    <w:pPr>
      <w:spacing w:before="120"/>
    </w:pPr>
    <w:rPr>
      <w:rFonts w:ascii="Arial" w:hAnsi="Arial" w:cs="Arial"/>
      <w:b/>
      <w:bCs/>
      <w:sz w:val="24"/>
    </w:rPr>
  </w:style>
  <w:style w:type="paragraph" w:customStyle="1" w:styleId="Template-Parentlogoname">
    <w:name w:val="Template - Parent logoname"/>
    <w:basedOn w:val="Template"/>
    <w:rsid w:val="00A048EC"/>
    <w:pPr>
      <w:spacing w:line="240" w:lineRule="atLeast"/>
    </w:pPr>
    <w:rPr>
      <w:rFonts w:ascii="AU Passata" w:hAnsi="AU Passata"/>
      <w:caps/>
      <w:color w:val="03428E"/>
      <w:spacing w:val="10"/>
      <w:sz w:val="22"/>
    </w:rPr>
  </w:style>
  <w:style w:type="paragraph" w:customStyle="1" w:styleId="Template-Unitnamelogoname">
    <w:name w:val="Template - Unitname logoname"/>
    <w:basedOn w:val="Template-Parentlogoname"/>
    <w:rsid w:val="00A048EC"/>
    <w:pPr>
      <w:spacing w:line="160" w:lineRule="atLeast"/>
    </w:pPr>
    <w:rPr>
      <w:sz w:val="14"/>
    </w:rPr>
  </w:style>
  <w:style w:type="paragraph" w:styleId="Listeafsnit">
    <w:name w:val="List Paragraph"/>
    <w:basedOn w:val="Normal"/>
    <w:uiPriority w:val="34"/>
    <w:qFormat/>
    <w:rsid w:val="00EF5360"/>
    <w:pPr>
      <w:ind w:left="720"/>
      <w:contextualSpacing/>
    </w:p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2F4ABC"/>
    <w:rPr>
      <w:rFonts w:ascii="Courier New" w:hAnsi="Courier New" w:cs="Courier New"/>
      <w:color w:val="03428E"/>
      <w:sz w:val="3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665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17219">
              <w:marLeft w:val="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73753">
                  <w:marLeft w:val="180"/>
                  <w:marRight w:val="0"/>
                  <w:marTop w:val="0"/>
                  <w:marBottom w:val="0"/>
                  <w:divBdr>
                    <w:top w:val="single" w:sz="6" w:space="1" w:color="EEEEEE"/>
                    <w:left w:val="single" w:sz="6" w:space="1" w:color="EEEEEE"/>
                    <w:bottom w:val="single" w:sz="6" w:space="1" w:color="EEEEEE"/>
                    <w:right w:val="single" w:sz="6" w:space="1" w:color="EEEEEE"/>
                  </w:divBdr>
                </w:div>
              </w:divsChild>
            </w:div>
          </w:divsChild>
        </w:div>
      </w:divsChild>
    </w:div>
    <w:div w:id="87326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6211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72693">
              <w:marLeft w:val="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14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researchgate.net/profile/Paul_Standish" TargetMode="External"/><Relationship Id="rId17" Type="http://schemas.openxmlformats.org/officeDocument/2006/relationships/hyperlink" Target="http://www.filosofiskselskab.dk/cms/index.php?page=overordnet-progra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auws.au.dk/default.aspx?id=1700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www.google.dk/imgres?imgurl=https://www.boell.de/sites/default/files/uploads/2015/02/forst_0.jpg&amp;imgrefurl=http://alchetron.com/Rainer-Forst-546596-W&amp;docid=Cm3fDgd2jktdXM&amp;tbnid=QgsEN0htM4Q81M:&amp;vet=1&amp;w=2912&amp;h=4368&amp;hl=da&amp;bih=828&amp;biw=1920&amp;ved=0ahUKEwiBwcrlkerRAhWLbZoKHbjGDF0QwJUBCAMwAA&amp;iact=c&amp;ictx=1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FC4B2-89F3-4D1C-A160-C67A4EBB9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169</Words>
  <Characters>1260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Else Thousig</dc:creator>
  <cp:lastModifiedBy>Else Thousig</cp:lastModifiedBy>
  <cp:revision>3</cp:revision>
  <cp:lastPrinted>2014-03-19T13:26:00Z</cp:lastPrinted>
  <dcterms:created xsi:type="dcterms:W3CDTF">2017-02-02T10:24:00Z</dcterms:created>
  <dcterms:modified xsi:type="dcterms:W3CDTF">2017-02-02T10:31:00Z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rrentUser">
    <vt:lpwstr>Standardprofil</vt:lpwstr>
  </property>
  <property fmtid="{D5CDD505-2E9C-101B-9397-08002B2CF9AE}" pid="3" name="CurrentOffice">
    <vt:lpwstr>1715</vt:lpwstr>
  </property>
  <property fmtid="{D5CDD505-2E9C-101B-9397-08002B2CF9AE}" pid="4" name="LogoFarve">
    <vt:lpwstr>blue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</Properties>
</file>